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F2549">
      <w:pPr>
        <w:pStyle w:val="3"/>
        <w:spacing w:before="77" w:line="360" w:lineRule="auto"/>
        <w:ind w:left="2610" w:right="51" w:hanging="633"/>
        <w:jc w:val="left"/>
      </w:pPr>
      <w:r>
        <w:t>Муниципальное</w:t>
      </w:r>
      <w:r>
        <w:rPr>
          <w:spacing w:val="-10"/>
        </w:rPr>
        <w:t xml:space="preserve"> </w:t>
      </w:r>
      <w:r>
        <w:rPr>
          <w:lang w:val="ru-RU"/>
        </w:rPr>
        <w:t>бюджетное</w:t>
      </w:r>
      <w:r>
        <w:rPr>
          <w:rFonts w:hint="default"/>
          <w:lang w:val="ru-RU"/>
        </w:rPr>
        <w:t xml:space="preserve"> 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t xml:space="preserve">учреждение </w:t>
      </w:r>
      <w:r>
        <w:rPr>
          <w:lang w:val="ru-RU"/>
        </w:rPr>
        <w:t>Куланг</w:t>
      </w:r>
      <w:r>
        <w:t xml:space="preserve">инская </w:t>
      </w:r>
      <w:r>
        <w:rPr>
          <w:lang w:val="ru-RU"/>
        </w:rPr>
        <w:t>основна</w:t>
      </w:r>
      <w:r>
        <w:t>я общеобразовательная школа</w:t>
      </w:r>
    </w:p>
    <w:p w14:paraId="2333EBFC">
      <w:pPr>
        <w:pStyle w:val="6"/>
        <w:ind w:left="0"/>
        <w:jc w:val="left"/>
        <w:rPr>
          <w:b/>
          <w:sz w:val="24"/>
        </w:rPr>
      </w:pPr>
    </w:p>
    <w:p w14:paraId="37F8E3E5">
      <w:pPr>
        <w:pStyle w:val="6"/>
        <w:ind w:left="0"/>
        <w:jc w:val="left"/>
        <w:rPr>
          <w:b/>
          <w:sz w:val="24"/>
        </w:rPr>
      </w:pPr>
    </w:p>
    <w:p w14:paraId="6720EDDF">
      <w:pPr>
        <w:pStyle w:val="6"/>
        <w:spacing w:before="258"/>
        <w:ind w:left="0"/>
        <w:jc w:val="left"/>
        <w:rPr>
          <w:b/>
          <w:sz w:val="24"/>
        </w:rPr>
      </w:pPr>
    </w:p>
    <w:p w14:paraId="4BE3E34A">
      <w:pPr>
        <w:spacing w:before="0"/>
        <w:ind w:left="0" w:right="1182" w:firstLine="0"/>
        <w:jc w:val="center"/>
        <w:rPr>
          <w:rFonts w:hint="default"/>
          <w:sz w:val="24"/>
          <w:lang w:val="ru-RU"/>
        </w:rPr>
      </w:pPr>
      <w:r>
        <w:rPr>
          <w:rFonts w:hint="default"/>
          <w:spacing w:val="-2"/>
          <w:sz w:val="24"/>
          <w:lang w:val="ru-RU"/>
        </w:rPr>
        <w:t xml:space="preserve">                                                                                                                                          </w:t>
      </w:r>
      <w:r>
        <w:rPr>
          <w:spacing w:val="-2"/>
          <w:sz w:val="24"/>
        </w:rPr>
        <w:t>УТВЕРЖД</w:t>
      </w:r>
      <w:r>
        <w:rPr>
          <w:spacing w:val="-2"/>
          <w:sz w:val="24"/>
          <w:lang w:val="ru-RU"/>
        </w:rPr>
        <w:t>ЕНО</w:t>
      </w:r>
      <w:r>
        <w:rPr>
          <w:rFonts w:hint="default"/>
          <w:spacing w:val="-2"/>
          <w:sz w:val="24"/>
          <w:lang w:val="ru-RU"/>
        </w:rPr>
        <w:t>:</w:t>
      </w:r>
    </w:p>
    <w:p w14:paraId="0F44265B">
      <w:pPr>
        <w:tabs>
          <w:tab w:val="left" w:pos="9718"/>
        </w:tabs>
        <w:spacing w:before="0"/>
        <w:ind w:right="74" w:firstLine="6360" w:firstLineChars="2650"/>
        <w:jc w:val="left"/>
        <w:rPr>
          <w:rFonts w:hint="default"/>
          <w:spacing w:val="-3"/>
          <w:sz w:val="24"/>
          <w:lang w:val="ru-RU"/>
        </w:rPr>
      </w:pPr>
      <w:r>
        <w:rPr>
          <w:sz w:val="24"/>
        </w:rPr>
        <w:t xml:space="preserve"> Директор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  <w:lang w:val="ru-RU"/>
        </w:rPr>
        <w:t>МБОУ</w:t>
      </w:r>
      <w:r>
        <w:rPr>
          <w:rFonts w:hint="default"/>
          <w:spacing w:val="-3"/>
          <w:sz w:val="24"/>
          <w:lang w:val="ru-RU"/>
        </w:rPr>
        <w:t xml:space="preserve"> «Кулангинская ООШ»</w:t>
      </w:r>
    </w:p>
    <w:p w14:paraId="76693437">
      <w:pPr>
        <w:tabs>
          <w:tab w:val="left" w:pos="9718"/>
        </w:tabs>
        <w:spacing w:before="0"/>
        <w:ind w:right="74" w:firstLine="6201" w:firstLineChars="2650"/>
        <w:jc w:val="left"/>
        <w:rPr>
          <w:rFonts w:hint="default"/>
          <w:spacing w:val="-3"/>
          <w:sz w:val="24"/>
          <w:lang w:val="ru-RU"/>
        </w:rPr>
      </w:pPr>
      <w:r>
        <w:rPr>
          <w:rFonts w:hint="default"/>
          <w:spacing w:val="-3"/>
          <w:sz w:val="24"/>
          <w:lang w:val="ru-RU"/>
        </w:rPr>
        <w:t xml:space="preserve">        ___________________Н.В.Гурнович</w:t>
      </w:r>
    </w:p>
    <w:p w14:paraId="0B8BDE3C">
      <w:pPr>
        <w:pStyle w:val="6"/>
        <w:spacing w:before="243"/>
        <w:ind w:left="0"/>
        <w:jc w:val="left"/>
        <w:rPr>
          <w:rFonts w:ascii="Trebuchet MS"/>
          <w:sz w:val="44"/>
        </w:rPr>
      </w:pPr>
    </w:p>
    <w:p w14:paraId="07BDF41E">
      <w:pPr>
        <w:pStyle w:val="6"/>
        <w:spacing w:before="243"/>
        <w:ind w:left="0"/>
        <w:jc w:val="left"/>
        <w:rPr>
          <w:rFonts w:ascii="Trebuchet MS"/>
          <w:sz w:val="44"/>
        </w:rPr>
      </w:pPr>
    </w:p>
    <w:p w14:paraId="5EA451B8">
      <w:pPr>
        <w:pStyle w:val="6"/>
        <w:spacing w:before="243"/>
        <w:ind w:left="0"/>
        <w:jc w:val="left"/>
        <w:rPr>
          <w:rFonts w:ascii="Trebuchet MS"/>
          <w:sz w:val="44"/>
        </w:rPr>
      </w:pPr>
    </w:p>
    <w:p w14:paraId="73378FBE">
      <w:pPr>
        <w:spacing w:before="0"/>
        <w:ind w:left="901" w:right="478" w:firstLine="0"/>
        <w:jc w:val="center"/>
        <w:rPr>
          <w:b/>
          <w:sz w:val="44"/>
        </w:rPr>
      </w:pPr>
      <w:bookmarkStart w:id="0" w:name="ПРОГРАММА ВОСПИТАНИЯ"/>
      <w:bookmarkEnd w:id="0"/>
      <w:r>
        <w:rPr>
          <w:b/>
          <w:sz w:val="44"/>
        </w:rPr>
        <w:t>ПРОГРАММА</w:t>
      </w:r>
      <w:r>
        <w:rPr>
          <w:b/>
          <w:spacing w:val="-8"/>
          <w:sz w:val="44"/>
        </w:rPr>
        <w:t xml:space="preserve"> </w:t>
      </w:r>
      <w:r>
        <w:rPr>
          <w:b/>
          <w:spacing w:val="-2"/>
          <w:sz w:val="44"/>
        </w:rPr>
        <w:t>ВОСПИТАНИЯ</w:t>
      </w:r>
    </w:p>
    <w:p w14:paraId="3461ABA4">
      <w:pPr>
        <w:spacing w:before="0"/>
        <w:ind w:left="901" w:right="476" w:firstLine="0"/>
        <w:jc w:val="center"/>
        <w:rPr>
          <w:b/>
          <w:sz w:val="44"/>
        </w:rPr>
      </w:pPr>
      <w:r>
        <w:rPr>
          <w:b/>
          <w:sz w:val="44"/>
        </w:rPr>
        <w:t>организации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отдыха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детей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и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 xml:space="preserve">оздоровления </w:t>
      </w:r>
    </w:p>
    <w:p w14:paraId="6CCD4CA4">
      <w:pPr>
        <w:spacing w:before="0" w:line="506" w:lineRule="exact"/>
        <w:ind w:left="426" w:right="0" w:firstLine="0"/>
        <w:jc w:val="center"/>
        <w:rPr>
          <w:b/>
          <w:spacing w:val="-5"/>
          <w:sz w:val="44"/>
        </w:rPr>
      </w:pPr>
      <w:r>
        <w:rPr>
          <w:b/>
          <w:sz w:val="44"/>
        </w:rPr>
        <w:t>на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2026</w:t>
      </w:r>
      <w:r>
        <w:rPr>
          <w:b/>
          <w:spacing w:val="-2"/>
          <w:sz w:val="44"/>
        </w:rPr>
        <w:t xml:space="preserve"> </w:t>
      </w:r>
      <w:r>
        <w:rPr>
          <w:b/>
          <w:spacing w:val="-5"/>
          <w:sz w:val="44"/>
        </w:rPr>
        <w:t>год</w:t>
      </w:r>
    </w:p>
    <w:p w14:paraId="643D5AE2">
      <w:pPr>
        <w:spacing w:before="0" w:line="506" w:lineRule="exact"/>
        <w:ind w:left="426" w:right="0" w:firstLine="0"/>
        <w:jc w:val="center"/>
        <w:rPr>
          <w:b/>
          <w:sz w:val="44"/>
        </w:rPr>
      </w:pPr>
      <w:r>
        <w:rPr>
          <w:b/>
          <w:spacing w:val="-5"/>
          <w:sz w:val="44"/>
          <w:lang w:val="ru-RU"/>
        </w:rPr>
        <w:t>Пришкольного</w:t>
      </w:r>
      <w:r>
        <w:rPr>
          <w:rFonts w:hint="default"/>
          <w:b/>
          <w:spacing w:val="-5"/>
          <w:sz w:val="44"/>
          <w:lang w:val="ru-RU"/>
        </w:rPr>
        <w:t xml:space="preserve"> </w:t>
      </w:r>
      <w:r>
        <w:rPr>
          <w:b/>
          <w:sz w:val="44"/>
          <w:lang w:val="ru-RU"/>
        </w:rPr>
        <w:t>л</w:t>
      </w:r>
      <w:r>
        <w:rPr>
          <w:b/>
          <w:sz w:val="44"/>
        </w:rPr>
        <w:t>агер</w:t>
      </w:r>
      <w:r>
        <w:rPr>
          <w:b/>
          <w:sz w:val="44"/>
          <w:lang w:val="ru-RU"/>
        </w:rPr>
        <w:t>я</w:t>
      </w:r>
      <w:r>
        <w:rPr>
          <w:b/>
          <w:spacing w:val="-8"/>
          <w:sz w:val="44"/>
        </w:rPr>
        <w:t xml:space="preserve"> </w:t>
      </w:r>
      <w:r>
        <w:rPr>
          <w:b/>
          <w:sz w:val="44"/>
        </w:rPr>
        <w:t>дневного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пребывания</w:t>
      </w:r>
      <w:r>
        <w:rPr>
          <w:b/>
          <w:spacing w:val="-5"/>
          <w:sz w:val="44"/>
        </w:rPr>
        <w:t xml:space="preserve"> </w:t>
      </w:r>
      <w:r>
        <w:rPr>
          <w:b/>
          <w:spacing w:val="-2"/>
          <w:sz w:val="44"/>
        </w:rPr>
        <w:t>«</w:t>
      </w:r>
      <w:r>
        <w:rPr>
          <w:b/>
          <w:spacing w:val="-2"/>
          <w:sz w:val="44"/>
          <w:lang w:val="ru-RU"/>
        </w:rPr>
        <w:t>Березка</w:t>
      </w:r>
      <w:r>
        <w:rPr>
          <w:b/>
          <w:spacing w:val="-2"/>
          <w:sz w:val="44"/>
        </w:rPr>
        <w:t>»</w:t>
      </w:r>
    </w:p>
    <w:p w14:paraId="6CC4FF4B">
      <w:pPr>
        <w:spacing w:after="0"/>
        <w:jc w:val="center"/>
        <w:rPr>
          <w:b/>
          <w:sz w:val="44"/>
        </w:rPr>
        <w:sectPr>
          <w:type w:val="continuous"/>
          <w:pgSz w:w="11910" w:h="16860"/>
          <w:pgMar w:top="660" w:right="425" w:bottom="280" w:left="283" w:header="720" w:footer="720" w:gutter="0"/>
          <w:cols w:space="720" w:num="1"/>
        </w:sectPr>
      </w:pPr>
    </w:p>
    <w:p w14:paraId="534BC17F">
      <w:pPr>
        <w:spacing w:before="76"/>
        <w:ind w:left="851" w:right="0" w:firstLine="0"/>
        <w:jc w:val="left"/>
        <w:rPr>
          <w:rFonts w:ascii="Cambria" w:hAnsi="Cambria"/>
          <w:sz w:val="32"/>
        </w:rPr>
      </w:pPr>
      <w:r>
        <w:rPr>
          <w:rFonts w:ascii="Cambria" w:hAnsi="Cambria"/>
          <w:color w:val="365F91"/>
          <w:spacing w:val="-2"/>
          <w:sz w:val="32"/>
        </w:rPr>
        <w:t>Оглавление</w:t>
      </w:r>
    </w:p>
    <w:sdt>
      <w:sdtPr>
        <w:id w:val="147469841"/>
        <w:docPartObj>
          <w:docPartGallery w:val="Table of Contents"/>
          <w:docPartUnique/>
        </w:docPartObj>
      </w:sdtPr>
      <w:sdtContent>
        <w:p w14:paraId="4AA99FB5">
          <w:pPr>
            <w:pStyle w:val="9"/>
            <w:tabs>
              <w:tab w:val="right" w:leader="dot" w:pos="10755"/>
            </w:tabs>
            <w:spacing w:before="286"/>
          </w:pPr>
          <w:r>
            <w:fldChar w:fldCharType="begin"/>
          </w:r>
          <w:r>
            <w:instrText xml:space="preserve"> HYPERLINK \l "_bookmark0" </w:instrText>
          </w:r>
          <w:r>
            <w:fldChar w:fldCharType="separate"/>
          </w:r>
          <w:r>
            <w:t>Пояснительная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10"/>
            </w:rPr>
            <w:t>3</w:t>
          </w:r>
          <w:r>
            <w:rPr>
              <w:spacing w:val="-10"/>
            </w:rPr>
            <w:fldChar w:fldCharType="end"/>
          </w:r>
        </w:p>
        <w:p w14:paraId="7EBBE01F">
          <w:pPr>
            <w:pStyle w:val="7"/>
            <w:tabs>
              <w:tab w:val="right" w:leader="dot" w:pos="10755"/>
            </w:tabs>
            <w:rPr>
              <w:b w:val="0"/>
            </w:rPr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t>Раздел</w:t>
          </w:r>
          <w:r>
            <w:rPr>
              <w:spacing w:val="-7"/>
            </w:rPr>
            <w:t xml:space="preserve"> </w:t>
          </w:r>
          <w:r>
            <w:t>I.</w:t>
          </w:r>
          <w:r>
            <w:rPr>
              <w:spacing w:val="-3"/>
            </w:rPr>
            <w:t xml:space="preserve"> </w:t>
          </w:r>
          <w:r>
            <w:t>ЦЕННОСТНО-ЦЕЛЕВЫЕ</w:t>
          </w:r>
          <w:r>
            <w:rPr>
              <w:spacing w:val="-4"/>
            </w:rPr>
            <w:t xml:space="preserve"> </w:t>
          </w:r>
          <w:r>
            <w:t>ОСНОВЫ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ВОСПИТАНИЯ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4</w:t>
          </w:r>
          <w:r>
            <w:rPr>
              <w:b w:val="0"/>
              <w:spacing w:val="-10"/>
            </w:rPr>
            <w:fldChar w:fldCharType="end"/>
          </w:r>
        </w:p>
        <w:p w14:paraId="2D7044AF">
          <w:pPr>
            <w:pStyle w:val="10"/>
            <w:numPr>
              <w:ilvl w:val="1"/>
              <w:numId w:val="1"/>
            </w:numPr>
            <w:tabs>
              <w:tab w:val="left" w:pos="1493"/>
              <w:tab w:val="right" w:leader="dot" w:pos="10755"/>
            </w:tabs>
            <w:spacing w:before="258" w:after="0" w:line="240" w:lineRule="auto"/>
            <w:ind w:left="1493" w:right="0" w:hanging="360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t>Методологические</w:t>
          </w:r>
          <w:r>
            <w:rPr>
              <w:spacing w:val="-6"/>
            </w:rPr>
            <w:t xml:space="preserve"> </w:t>
          </w:r>
          <w:r>
            <w:t>основы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принципы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деятельности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4</w:t>
          </w:r>
          <w:r>
            <w:rPr>
              <w:b w:val="0"/>
              <w:spacing w:val="-10"/>
            </w:rPr>
            <w:fldChar w:fldCharType="end"/>
          </w:r>
        </w:p>
        <w:p w14:paraId="3F011781">
          <w:pPr>
            <w:pStyle w:val="10"/>
            <w:numPr>
              <w:ilvl w:val="1"/>
              <w:numId w:val="2"/>
            </w:numPr>
            <w:tabs>
              <w:tab w:val="left" w:pos="1553"/>
              <w:tab w:val="right" w:leader="dot" w:pos="10755"/>
            </w:tabs>
            <w:spacing w:before="259" w:after="0" w:line="240" w:lineRule="auto"/>
            <w:ind w:left="1553" w:right="0" w:hanging="420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t>Цель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задачи</w:t>
          </w:r>
          <w:r>
            <w:rPr>
              <w:spacing w:val="-2"/>
            </w:rPr>
            <w:t xml:space="preserve"> программы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5</w:t>
          </w:r>
          <w:r>
            <w:rPr>
              <w:b w:val="0"/>
              <w:spacing w:val="-10"/>
            </w:rPr>
            <w:fldChar w:fldCharType="end"/>
          </w:r>
        </w:p>
        <w:p w14:paraId="53298890">
          <w:pPr>
            <w:pStyle w:val="7"/>
            <w:rPr>
              <w:b w:val="0"/>
            </w:rPr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t>Раздел</w:t>
          </w:r>
          <w:r>
            <w:rPr>
              <w:spacing w:val="-6"/>
            </w:rPr>
            <w:t xml:space="preserve"> </w:t>
          </w:r>
          <w:r>
            <w:t>II.</w:t>
          </w:r>
          <w:r>
            <w:rPr>
              <w:spacing w:val="-3"/>
            </w:rPr>
            <w:t xml:space="preserve"> </w:t>
          </w:r>
          <w:r>
            <w:t>СОДЕРЖАНИЕ,</w:t>
          </w:r>
          <w:r>
            <w:rPr>
              <w:spacing w:val="-3"/>
            </w:rPr>
            <w:t xml:space="preserve"> </w:t>
          </w:r>
          <w:r>
            <w:t>ВИДЫ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ФОРМЫ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t>ДЕЯТЕЛЬНОСТИ</w:t>
          </w:r>
          <w:r>
            <w:rPr>
              <w:b w:val="0"/>
            </w:rPr>
            <w:t>.</w:t>
          </w:r>
          <w:r>
            <w:rPr>
              <w:b w:val="0"/>
              <w:spacing w:val="-4"/>
            </w:rPr>
            <w:t xml:space="preserve"> </w:t>
          </w:r>
          <w:r>
            <w:rPr>
              <w:b w:val="0"/>
              <w:spacing w:val="-10"/>
            </w:rPr>
            <w:t>7</w:t>
          </w:r>
          <w:r>
            <w:rPr>
              <w:b w:val="0"/>
              <w:spacing w:val="-10"/>
            </w:rPr>
            <w:fldChar w:fldCharType="end"/>
          </w:r>
        </w:p>
        <w:p w14:paraId="2ADB10BB">
          <w:pPr>
            <w:pStyle w:val="10"/>
            <w:numPr>
              <w:ilvl w:val="1"/>
              <w:numId w:val="3"/>
            </w:numPr>
            <w:tabs>
              <w:tab w:val="left" w:pos="1553"/>
              <w:tab w:val="right" w:leader="dot" w:pos="10755"/>
            </w:tabs>
            <w:spacing w:before="259" w:after="0" w:line="240" w:lineRule="auto"/>
            <w:ind w:left="1553" w:right="0" w:hanging="420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t>Основные</w:t>
          </w:r>
          <w:r>
            <w:rPr>
              <w:spacing w:val="-9"/>
            </w:rPr>
            <w:t xml:space="preserve"> </w:t>
          </w:r>
          <w:r>
            <w:t>направления</w:t>
          </w:r>
          <w:r>
            <w:rPr>
              <w:spacing w:val="-7"/>
            </w:rPr>
            <w:t xml:space="preserve"> </w:t>
          </w:r>
          <w:r>
            <w:t>воспитательной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работы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7</w:t>
          </w:r>
          <w:r>
            <w:rPr>
              <w:b w:val="0"/>
              <w:spacing w:val="-10"/>
            </w:rPr>
            <w:fldChar w:fldCharType="end"/>
          </w:r>
        </w:p>
        <w:p w14:paraId="1577FE86">
          <w:pPr>
            <w:pStyle w:val="10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8" w:after="0" w:line="240" w:lineRule="auto"/>
            <w:ind w:left="1493" w:right="0" w:hanging="360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t>Блок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«Мир»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8</w:t>
          </w:r>
          <w:r>
            <w:rPr>
              <w:b w:val="0"/>
              <w:spacing w:val="-10"/>
            </w:rPr>
            <w:fldChar w:fldCharType="end"/>
          </w:r>
        </w:p>
        <w:p w14:paraId="592E4D2A">
          <w:pPr>
            <w:pStyle w:val="10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9" w:after="0" w:line="240" w:lineRule="auto"/>
            <w:ind w:left="1493" w:right="0" w:hanging="360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t>Блок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«Россия»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9</w:t>
          </w:r>
          <w:r>
            <w:rPr>
              <w:b w:val="0"/>
              <w:spacing w:val="-10"/>
            </w:rPr>
            <w:fldChar w:fldCharType="end"/>
          </w:r>
        </w:p>
        <w:p w14:paraId="5927E475">
          <w:pPr>
            <w:pStyle w:val="10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9" w:after="0" w:line="240" w:lineRule="auto"/>
            <w:ind w:left="1493" w:right="0" w:hanging="360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t>Блок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«Человек»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12</w:t>
          </w:r>
          <w:r>
            <w:rPr>
              <w:b w:val="0"/>
              <w:spacing w:val="-5"/>
            </w:rPr>
            <w:fldChar w:fldCharType="end"/>
          </w:r>
        </w:p>
        <w:p w14:paraId="3F1C241C">
          <w:pPr>
            <w:pStyle w:val="10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9" w:after="0" w:line="240" w:lineRule="auto"/>
            <w:ind w:left="1493" w:right="0" w:hanging="360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t>Инвариантные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модули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14</w:t>
          </w:r>
          <w:r>
            <w:rPr>
              <w:b w:val="0"/>
              <w:spacing w:val="-5"/>
            </w:rPr>
            <w:fldChar w:fldCharType="end"/>
          </w:r>
        </w:p>
        <w:p w14:paraId="283BCA82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50"/>
            </w:tabs>
            <w:spacing w:before="1" w:after="0" w:line="240" w:lineRule="auto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rPr>
              <w:spacing w:val="-2"/>
            </w:rPr>
            <w:t>Модуль</w:t>
          </w:r>
          <w:r>
            <w:rPr>
              <w:spacing w:val="8"/>
            </w:rPr>
            <w:t xml:space="preserve"> </w:t>
          </w:r>
          <w:r>
            <w:rPr>
              <w:spacing w:val="-2"/>
            </w:rPr>
            <w:t>«Спортивно-оздоровительная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работа»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14</w:t>
          </w:r>
          <w:r>
            <w:rPr>
              <w:b w:val="0"/>
              <w:spacing w:val="-5"/>
            </w:rPr>
            <w:fldChar w:fldCharType="end"/>
          </w:r>
        </w:p>
        <w:p w14:paraId="1BAEF185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spacing w:before="0" w:after="0" w:line="253" w:lineRule="exact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t>Модуль</w:t>
          </w:r>
          <w:r>
            <w:rPr>
              <w:spacing w:val="-12"/>
            </w:rPr>
            <w:t xml:space="preserve"> </w:t>
          </w:r>
          <w:r>
            <w:t>«Культура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России»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15</w:t>
          </w:r>
          <w:r>
            <w:rPr>
              <w:b w:val="0"/>
              <w:spacing w:val="-5"/>
            </w:rPr>
            <w:fldChar w:fldCharType="end"/>
          </w:r>
        </w:p>
        <w:p w14:paraId="057850F4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51"/>
            </w:tabs>
            <w:spacing w:before="0" w:after="0" w:line="253" w:lineRule="exact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rPr>
              <w:spacing w:val="-2"/>
            </w:rPr>
            <w:t>Модуль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«Психолого-педагогическое</w:t>
          </w:r>
          <w:r>
            <w:rPr>
              <w:spacing w:val="7"/>
            </w:rPr>
            <w:t xml:space="preserve"> </w:t>
          </w:r>
          <w:r>
            <w:rPr>
              <w:spacing w:val="-2"/>
            </w:rPr>
            <w:t>сопровождение»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15</w:t>
          </w:r>
          <w:r>
            <w:rPr>
              <w:b w:val="0"/>
              <w:spacing w:val="-5"/>
            </w:rPr>
            <w:fldChar w:fldCharType="end"/>
          </w:r>
        </w:p>
        <w:p w14:paraId="460407F4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before="1" w:after="0" w:line="240" w:lineRule="auto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"_bookmark13" </w:instrText>
          </w:r>
          <w:r>
            <w:fldChar w:fldCharType="separate"/>
          </w:r>
          <w:r>
            <w:t>Модуль</w:t>
          </w:r>
          <w:r>
            <w:rPr>
              <w:spacing w:val="-12"/>
            </w:rPr>
            <w:t xml:space="preserve"> </w:t>
          </w:r>
          <w:r>
            <w:t>«Детское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самоуправление»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16</w:t>
          </w:r>
          <w:r>
            <w:rPr>
              <w:b w:val="0"/>
              <w:spacing w:val="-5"/>
            </w:rPr>
            <w:fldChar w:fldCharType="end"/>
          </w:r>
        </w:p>
        <w:p w14:paraId="6E9497D0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49"/>
            </w:tabs>
            <w:spacing w:before="0" w:after="0" w:line="240" w:lineRule="auto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rPr>
              <w:spacing w:val="-2"/>
            </w:rPr>
            <w:t>Модуль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«Инклюзивное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пространство»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18</w:t>
          </w:r>
          <w:r>
            <w:rPr>
              <w:b w:val="0"/>
              <w:spacing w:val="-5"/>
            </w:rPr>
            <w:fldChar w:fldCharType="end"/>
          </w:r>
        </w:p>
        <w:p w14:paraId="3B34EC2F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spacing w:before="0" w:after="0" w:line="240" w:lineRule="auto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"_bookmark15" </w:instrText>
          </w:r>
          <w:r>
            <w:fldChar w:fldCharType="separate"/>
          </w:r>
          <w:r>
            <w:t>Модуль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«Профориентация»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19</w:t>
          </w:r>
          <w:r>
            <w:rPr>
              <w:b w:val="0"/>
              <w:spacing w:val="-5"/>
            </w:rPr>
            <w:fldChar w:fldCharType="end"/>
          </w:r>
        </w:p>
        <w:p w14:paraId="11F6FDA6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55"/>
            </w:tabs>
            <w:spacing w:before="0" w:after="0" w:line="240" w:lineRule="auto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"_bookmark16" </w:instrText>
          </w:r>
          <w:r>
            <w:fldChar w:fldCharType="separate"/>
          </w:r>
          <w:r>
            <w:t>Модуль</w:t>
          </w:r>
          <w:r>
            <w:rPr>
              <w:spacing w:val="-13"/>
            </w:rPr>
            <w:t xml:space="preserve"> </w:t>
          </w:r>
          <w:r>
            <w:t>«Коллективная</w:t>
          </w:r>
          <w:r>
            <w:rPr>
              <w:spacing w:val="-12"/>
            </w:rPr>
            <w:t xml:space="preserve"> </w:t>
          </w:r>
          <w:r>
            <w:t>социально</w:t>
          </w:r>
          <w:r>
            <w:rPr>
              <w:spacing w:val="-12"/>
            </w:rPr>
            <w:t xml:space="preserve"> </w:t>
          </w:r>
          <w:r>
            <w:t>значимая</w:t>
          </w:r>
          <w:r>
            <w:rPr>
              <w:spacing w:val="-13"/>
            </w:rPr>
            <w:t xml:space="preserve"> </w:t>
          </w:r>
          <w:r>
            <w:t>деятельность</w:t>
          </w:r>
          <w:r>
            <w:rPr>
              <w:spacing w:val="-12"/>
            </w:rPr>
            <w:t xml:space="preserve"> </w:t>
          </w:r>
          <w:r>
            <w:t>в</w:t>
          </w:r>
          <w:r>
            <w:rPr>
              <w:spacing w:val="-12"/>
            </w:rPr>
            <w:t xml:space="preserve"> </w:t>
          </w:r>
          <w:r>
            <w:t>Движении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Первых»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20</w:t>
          </w:r>
          <w:r>
            <w:rPr>
              <w:b w:val="0"/>
              <w:spacing w:val="-5"/>
            </w:rPr>
            <w:fldChar w:fldCharType="end"/>
          </w:r>
        </w:p>
        <w:p w14:paraId="2C6D3C02">
          <w:pPr>
            <w:pStyle w:val="10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8" w:after="0" w:line="240" w:lineRule="auto"/>
            <w:ind w:left="1493" w:right="0" w:hanging="360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"_bookmark17" </w:instrText>
          </w:r>
          <w:r>
            <w:fldChar w:fldCharType="separate"/>
          </w:r>
          <w:r>
            <w:t>Вариативные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модули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22</w:t>
          </w:r>
          <w:r>
            <w:rPr>
              <w:b w:val="0"/>
              <w:spacing w:val="-5"/>
            </w:rPr>
            <w:fldChar w:fldCharType="end"/>
          </w:r>
        </w:p>
        <w:p w14:paraId="70E240E8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before="0" w:after="0" w:line="240" w:lineRule="auto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"_bookmark18" </w:instrText>
          </w:r>
          <w:r>
            <w:fldChar w:fldCharType="separate"/>
          </w:r>
          <w:r>
            <w:t>Модуль</w:t>
          </w:r>
          <w:r>
            <w:rPr>
              <w:spacing w:val="-10"/>
            </w:rPr>
            <w:t xml:space="preserve"> </w:t>
          </w:r>
          <w:r>
            <w:t>«Экскурсии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походы»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22</w:t>
          </w:r>
          <w:r>
            <w:rPr>
              <w:b w:val="0"/>
              <w:spacing w:val="-5"/>
            </w:rPr>
            <w:fldChar w:fldCharType="end"/>
          </w:r>
        </w:p>
        <w:p w14:paraId="33435972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spacing w:before="1" w:after="0" w:line="240" w:lineRule="auto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"_bookmark19" </w:instrText>
          </w:r>
          <w:r>
            <w:fldChar w:fldCharType="separate"/>
          </w:r>
          <w:r>
            <w:t>Модуль</w:t>
          </w:r>
          <w:r>
            <w:rPr>
              <w:spacing w:val="-8"/>
            </w:rPr>
            <w:t xml:space="preserve"> </w:t>
          </w:r>
          <w:r>
            <w:t>«Кружки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секции»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23</w:t>
          </w:r>
          <w:r>
            <w:rPr>
              <w:b w:val="0"/>
              <w:spacing w:val="-5"/>
            </w:rPr>
            <w:fldChar w:fldCharType="end"/>
          </w:r>
        </w:p>
        <w:p w14:paraId="42FE2CA3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before="0" w:after="0" w:line="240" w:lineRule="auto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"_bookmark20" </w:instrText>
          </w:r>
          <w:r>
            <w:fldChar w:fldCharType="separate"/>
          </w:r>
          <w:r>
            <w:t>Модуль</w:t>
          </w:r>
          <w:r>
            <w:rPr>
              <w:spacing w:val="-11"/>
            </w:rPr>
            <w:t xml:space="preserve"> </w:t>
          </w:r>
          <w:r>
            <w:t>«Цифровая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медиа-</w:t>
          </w:r>
          <w:r>
            <w:rPr>
              <w:spacing w:val="-2"/>
            </w:rPr>
            <w:t>среда»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23</w:t>
          </w:r>
          <w:r>
            <w:rPr>
              <w:b w:val="0"/>
              <w:spacing w:val="-5"/>
            </w:rPr>
            <w:fldChar w:fldCharType="end"/>
          </w:r>
        </w:p>
        <w:p w14:paraId="158B26BE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before="0" w:after="0" w:line="253" w:lineRule="exact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"_bookmark21" </w:instrText>
          </w:r>
          <w:r>
            <w:fldChar w:fldCharType="separate"/>
          </w:r>
          <w:r>
            <w:t>Модуль</w:t>
          </w:r>
          <w:r>
            <w:rPr>
              <w:spacing w:val="-13"/>
            </w:rPr>
            <w:t xml:space="preserve"> </w:t>
          </w:r>
          <w:r>
            <w:t>«Проектная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деятельность»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24</w:t>
          </w:r>
          <w:r>
            <w:rPr>
              <w:b w:val="0"/>
              <w:spacing w:val="-5"/>
            </w:rPr>
            <w:fldChar w:fldCharType="end"/>
          </w:r>
        </w:p>
        <w:p w14:paraId="5DF17989">
          <w:pPr>
            <w:pStyle w:val="8"/>
            <w:numPr>
              <w:ilvl w:val="2"/>
              <w:numId w:val="4"/>
            </w:numPr>
            <w:tabs>
              <w:tab w:val="left" w:pos="1343"/>
              <w:tab w:val="right" w:leader="dot" w:pos="10752"/>
            </w:tabs>
            <w:spacing w:before="0" w:after="0" w:line="253" w:lineRule="exact"/>
            <w:ind w:left="1343" w:right="0" w:hanging="493"/>
            <w:jc w:val="left"/>
            <w:rPr>
              <w:b w:val="0"/>
            </w:rPr>
          </w:pPr>
          <w:r>
            <w:fldChar w:fldCharType="begin"/>
          </w:r>
          <w:r>
            <w:instrText xml:space="preserve"> HYPERLINK \l "_bookmark22" </w:instrText>
          </w:r>
          <w:r>
            <w:fldChar w:fldCharType="separate"/>
          </w:r>
          <w:r>
            <w:t>Модуль</w:t>
          </w:r>
          <w:r>
            <w:rPr>
              <w:spacing w:val="-12"/>
            </w:rPr>
            <w:t xml:space="preserve"> </w:t>
          </w:r>
          <w:r>
            <w:t>«Детская</w:t>
          </w:r>
          <w:r>
            <w:rPr>
              <w:spacing w:val="-11"/>
            </w:rPr>
            <w:t xml:space="preserve"> </w:t>
          </w:r>
          <w:r>
            <w:t>дипломатия</w:t>
          </w:r>
          <w:r>
            <w:rPr>
              <w:spacing w:val="-11"/>
            </w:rPr>
            <w:t xml:space="preserve"> </w:t>
          </w:r>
          <w:r>
            <w:t>и</w:t>
          </w:r>
          <w:r>
            <w:rPr>
              <w:spacing w:val="-12"/>
            </w:rPr>
            <w:t xml:space="preserve"> </w:t>
          </w:r>
          <w:r>
            <w:t>международные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отношения»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25</w:t>
          </w:r>
          <w:r>
            <w:rPr>
              <w:b w:val="0"/>
              <w:spacing w:val="-5"/>
            </w:rPr>
            <w:fldChar w:fldCharType="end"/>
          </w:r>
        </w:p>
        <w:p w14:paraId="42C79CFC">
          <w:pPr>
            <w:pStyle w:val="10"/>
            <w:tabs>
              <w:tab w:val="right" w:leader="dot" w:pos="10755"/>
            </w:tabs>
            <w:ind w:left="1133" w:firstLine="0"/>
            <w:rPr>
              <w:b w:val="0"/>
            </w:rPr>
          </w:pPr>
          <w:r>
            <w:fldChar w:fldCharType="begin"/>
          </w:r>
          <w:r>
            <w:instrText xml:space="preserve"> HYPERLINK \l "_bookmark23" </w:instrText>
          </w:r>
          <w:r>
            <w:fldChar w:fldCharType="separate"/>
          </w:r>
          <w:r>
            <w:t>Уровни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содержания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25</w:t>
          </w:r>
          <w:r>
            <w:rPr>
              <w:b w:val="0"/>
              <w:spacing w:val="-5"/>
            </w:rPr>
            <w:fldChar w:fldCharType="end"/>
          </w:r>
        </w:p>
        <w:p w14:paraId="4635BFAC">
          <w:pPr>
            <w:pStyle w:val="9"/>
            <w:tabs>
              <w:tab w:val="right" w:leader="dot" w:pos="10755"/>
            </w:tabs>
            <w:spacing w:before="258"/>
          </w:pPr>
          <w:r>
            <w:fldChar w:fldCharType="begin"/>
          </w:r>
          <w:r>
            <w:instrText xml:space="preserve"> HYPERLINK \l "_bookmark24" </w:instrText>
          </w:r>
          <w:r>
            <w:fldChar w:fldCharType="separate"/>
          </w:r>
          <w:r>
            <w:t>Раздел</w:t>
          </w:r>
          <w:r>
            <w:rPr>
              <w:spacing w:val="-16"/>
            </w:rPr>
            <w:t xml:space="preserve"> </w:t>
          </w:r>
          <w:r>
            <w:t>III.</w:t>
          </w:r>
          <w:r>
            <w:rPr>
              <w:spacing w:val="-11"/>
            </w:rPr>
            <w:t xml:space="preserve"> </w:t>
          </w:r>
          <w:r>
            <w:t>ОРГАНИЗАЦИЯ</w:t>
          </w:r>
          <w:r>
            <w:rPr>
              <w:spacing w:val="-10"/>
            </w:rPr>
            <w:t xml:space="preserve"> </w:t>
          </w:r>
          <w:r>
            <w:t>ВОСПИТАТЕЛЬНОЙ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31</w:t>
          </w:r>
          <w:r>
            <w:rPr>
              <w:spacing w:val="-5"/>
            </w:rPr>
            <w:fldChar w:fldCharType="end"/>
          </w:r>
        </w:p>
        <w:p w14:paraId="5073AE80">
          <w:pPr>
            <w:pStyle w:val="9"/>
            <w:numPr>
              <w:ilvl w:val="1"/>
              <w:numId w:val="5"/>
            </w:numPr>
            <w:tabs>
              <w:tab w:val="left" w:pos="1842"/>
              <w:tab w:val="right" w:leader="dot" w:pos="10755"/>
            </w:tabs>
            <w:spacing w:before="257" w:after="0" w:line="240" w:lineRule="auto"/>
            <w:ind w:left="1842" w:right="0" w:hanging="985"/>
            <w:jc w:val="left"/>
          </w:pPr>
          <w:r>
            <w:fldChar w:fldCharType="begin"/>
          </w:r>
          <w:r>
            <w:instrText xml:space="preserve"> HYPERLINK \l "_bookmark25" </w:instrText>
          </w:r>
          <w:r>
            <w:fldChar w:fldCharType="separate"/>
          </w:r>
          <w:r>
            <w:t>Особенности</w:t>
          </w:r>
          <w:r>
            <w:rPr>
              <w:spacing w:val="-7"/>
            </w:rPr>
            <w:t xml:space="preserve"> </w:t>
          </w:r>
          <w:r>
            <w:t>организации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31</w:t>
          </w:r>
          <w:r>
            <w:rPr>
              <w:spacing w:val="-5"/>
            </w:rPr>
            <w:fldChar w:fldCharType="end"/>
          </w:r>
        </w:p>
        <w:p w14:paraId="4995326F">
          <w:pPr>
            <w:pStyle w:val="10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58" w:after="0" w:line="240" w:lineRule="auto"/>
            <w:ind w:left="1493" w:right="0" w:hanging="360"/>
            <w:jc w:val="left"/>
          </w:pPr>
          <w:r>
            <w:fldChar w:fldCharType="begin"/>
          </w:r>
          <w:r>
            <w:instrText xml:space="preserve"> HYPERLINK \l "_bookmark26" </w:instrText>
          </w:r>
          <w:r>
            <w:fldChar w:fldCharType="separate"/>
          </w:r>
          <w:r>
            <w:t>Этапы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36</w:t>
          </w:r>
          <w:r>
            <w:rPr>
              <w:b w:val="0"/>
              <w:spacing w:val="-5"/>
            </w:rPr>
            <w:fldChar w:fldCharType="end"/>
          </w:r>
        </w:p>
        <w:p w14:paraId="6D840CD8">
          <w:pPr>
            <w:pStyle w:val="10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59" w:after="0" w:line="240" w:lineRule="auto"/>
            <w:ind w:left="1493" w:right="0" w:hanging="360"/>
            <w:jc w:val="left"/>
          </w:pPr>
          <w:r>
            <w:fldChar w:fldCharType="begin"/>
          </w:r>
          <w:r>
            <w:instrText xml:space="preserve"> HYPERLINK \l "_bookmark27" </w:instrText>
          </w:r>
          <w:r>
            <w:fldChar w:fldCharType="separate"/>
          </w:r>
          <w:r>
            <w:t>Анализ</w:t>
          </w:r>
          <w:r>
            <w:rPr>
              <w:spacing w:val="-6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работы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37</w:t>
          </w:r>
          <w:r>
            <w:rPr>
              <w:b w:val="0"/>
              <w:spacing w:val="-5"/>
            </w:rPr>
            <w:fldChar w:fldCharType="end"/>
          </w:r>
        </w:p>
        <w:p w14:paraId="04FD8686">
          <w:pPr>
            <w:pStyle w:val="10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59" w:after="0" w:line="240" w:lineRule="auto"/>
            <w:ind w:left="1493" w:right="0" w:hanging="360"/>
            <w:jc w:val="left"/>
          </w:pPr>
          <w:r>
            <w:fldChar w:fldCharType="begin"/>
          </w:r>
          <w:r>
            <w:instrText xml:space="preserve"> HYPERLINK \l "_bookmark28" </w:instrText>
          </w:r>
          <w:r>
            <w:fldChar w:fldCharType="separate"/>
          </w:r>
          <w:r>
            <w:t>Партнерское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взаимодействие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39</w:t>
          </w:r>
          <w:r>
            <w:rPr>
              <w:b w:val="0"/>
              <w:spacing w:val="-5"/>
            </w:rPr>
            <w:fldChar w:fldCharType="end"/>
          </w:r>
        </w:p>
        <w:p w14:paraId="49B00AB3">
          <w:pPr>
            <w:pStyle w:val="10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59" w:after="0" w:line="240" w:lineRule="auto"/>
            <w:ind w:left="1493" w:right="0" w:hanging="360"/>
            <w:jc w:val="left"/>
          </w:pPr>
          <w:r>
            <w:fldChar w:fldCharType="begin"/>
          </w:r>
          <w:r>
            <w:instrText xml:space="preserve"> HYPERLINK \l "_bookmark29" </w:instrText>
          </w:r>
          <w:r>
            <w:fldChar w:fldCharType="separate"/>
          </w:r>
          <w:r>
            <w:t>Кадровое</w:t>
          </w:r>
          <w:r>
            <w:rPr>
              <w:spacing w:val="-2"/>
            </w:rPr>
            <w:t xml:space="preserve"> обеспечение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39</w:t>
          </w:r>
          <w:r>
            <w:rPr>
              <w:b w:val="0"/>
              <w:spacing w:val="-5"/>
            </w:rPr>
            <w:fldChar w:fldCharType="end"/>
          </w:r>
        </w:p>
        <w:p w14:paraId="7456189B">
          <w:pPr>
            <w:pStyle w:val="10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60" w:after="0" w:line="240" w:lineRule="auto"/>
            <w:ind w:left="1493" w:right="0" w:hanging="360"/>
            <w:jc w:val="left"/>
          </w:pPr>
          <w:r>
            <w:fldChar w:fldCharType="begin"/>
          </w:r>
          <w:r>
            <w:instrText xml:space="preserve"> HYPERLINK \l "_bookmark30" </w:instrText>
          </w:r>
          <w:r>
            <w:fldChar w:fldCharType="separate"/>
          </w:r>
          <w:r>
            <w:t>Материально-техническое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обеспечение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42</w:t>
          </w:r>
          <w:r>
            <w:rPr>
              <w:b w:val="0"/>
              <w:spacing w:val="-5"/>
            </w:rPr>
            <w:fldChar w:fldCharType="end"/>
          </w:r>
        </w:p>
        <w:p w14:paraId="3929487E">
          <w:pPr>
            <w:pStyle w:val="7"/>
            <w:tabs>
              <w:tab w:val="right" w:leader="dot" w:pos="10755"/>
            </w:tabs>
            <w:spacing w:before="256"/>
            <w:rPr>
              <w:b w:val="0"/>
            </w:rPr>
          </w:pPr>
          <w:r>
            <w:fldChar w:fldCharType="begin"/>
          </w:r>
          <w:r>
            <w:instrText xml:space="preserve"> HYPERLINK \l "_bookmark31" </w:instrText>
          </w:r>
          <w:r>
            <w:fldChar w:fldCharType="separate"/>
          </w:r>
          <w:r>
            <w:t>КАЛЕНДАРНЫЙ</w:t>
          </w:r>
          <w:r>
            <w:rPr>
              <w:spacing w:val="-6"/>
            </w:rPr>
            <w:t xml:space="preserve"> </w:t>
          </w:r>
          <w:r>
            <w:t>ПЛАН</w:t>
          </w:r>
          <w:r>
            <w:rPr>
              <w:spacing w:val="-6"/>
            </w:rPr>
            <w:t xml:space="preserve"> </w:t>
          </w:r>
          <w:r>
            <w:t>ВОСПИТАТЕЛЬНОЙ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РАБОТЫ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48</w:t>
          </w:r>
          <w:r>
            <w:rPr>
              <w:b w:val="0"/>
              <w:spacing w:val="-5"/>
            </w:rPr>
            <w:fldChar w:fldCharType="end"/>
          </w:r>
        </w:p>
      </w:sdtContent>
    </w:sdt>
    <w:p w14:paraId="17436E12">
      <w:pPr>
        <w:pStyle w:val="7"/>
        <w:spacing w:after="0"/>
        <w:rPr>
          <w:b w:val="0"/>
        </w:rPr>
        <w:sectPr>
          <w:footerReference r:id="rId5" w:type="default"/>
          <w:pgSz w:w="11910" w:h="16860"/>
          <w:pgMar w:top="660" w:right="425" w:bottom="1280" w:left="283" w:header="0" w:footer="1082" w:gutter="0"/>
          <w:pgNumType w:start="2"/>
          <w:cols w:space="720" w:num="1"/>
        </w:sectPr>
      </w:pPr>
    </w:p>
    <w:p w14:paraId="27538C78">
      <w:pPr>
        <w:pStyle w:val="2"/>
      </w:pPr>
      <w:bookmarkStart w:id="1" w:name="_bookmark0"/>
      <w:bookmarkEnd w:id="1"/>
      <w:bookmarkStart w:id="2" w:name="Пояснительная записка"/>
      <w:bookmarkEnd w:id="2"/>
      <w:r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14:paraId="2BE37556">
      <w:pPr>
        <w:pStyle w:val="6"/>
        <w:spacing w:before="182" w:line="276" w:lineRule="auto"/>
        <w:ind w:left="850" w:right="424" w:firstLine="720"/>
      </w:pPr>
      <w:r>
        <w:t xml:space="preserve">Программа предназначена для воспитанников лагеря с дневным пребыванием детей  (далее – Программа воспитания, Программа), разработана в соответствии с нормативно-правовыми </w:t>
      </w:r>
      <w:r>
        <w:rPr>
          <w:spacing w:val="-2"/>
        </w:rPr>
        <w:t>документами:</w:t>
      </w:r>
    </w:p>
    <w:p w14:paraId="1D363302">
      <w:pPr>
        <w:pStyle w:val="6"/>
        <w:spacing w:before="48"/>
        <w:ind w:left="0"/>
        <w:jc w:val="left"/>
      </w:pPr>
    </w:p>
    <w:p w14:paraId="7B7CBB15">
      <w:pPr>
        <w:pStyle w:val="12"/>
        <w:numPr>
          <w:ilvl w:val="0"/>
          <w:numId w:val="6"/>
        </w:numPr>
        <w:tabs>
          <w:tab w:val="left" w:pos="1831"/>
        </w:tabs>
        <w:spacing w:before="1" w:after="0" w:line="276" w:lineRule="auto"/>
        <w:ind w:left="850" w:right="424" w:firstLine="72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голосованием 12.12.1993, с изменениями, одобренными в ходе общероссийского голосования 01.07.2020);</w:t>
      </w:r>
    </w:p>
    <w:p w14:paraId="0C1941AA">
      <w:pPr>
        <w:pStyle w:val="12"/>
        <w:numPr>
          <w:ilvl w:val="0"/>
          <w:numId w:val="6"/>
        </w:numPr>
        <w:tabs>
          <w:tab w:val="left" w:pos="1831"/>
        </w:tabs>
        <w:spacing w:before="0" w:after="0" w:line="276" w:lineRule="auto"/>
        <w:ind w:left="850" w:right="425" w:firstLine="72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14:paraId="3C6B9294">
      <w:pPr>
        <w:pStyle w:val="12"/>
        <w:numPr>
          <w:ilvl w:val="0"/>
          <w:numId w:val="6"/>
        </w:numPr>
        <w:tabs>
          <w:tab w:val="left" w:pos="1831"/>
        </w:tabs>
        <w:spacing w:before="0" w:after="0" w:line="276" w:lineRule="auto"/>
        <w:ind w:left="850" w:right="425" w:firstLine="720"/>
        <w:jc w:val="both"/>
        <w:rPr>
          <w:sz w:val="28"/>
        </w:rPr>
      </w:pPr>
      <w:r>
        <w:rPr>
          <w:sz w:val="28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503E5133">
      <w:pPr>
        <w:pStyle w:val="12"/>
        <w:numPr>
          <w:ilvl w:val="0"/>
          <w:numId w:val="6"/>
        </w:numPr>
        <w:tabs>
          <w:tab w:val="left" w:pos="1831"/>
        </w:tabs>
        <w:spacing w:before="0" w:after="0" w:line="276" w:lineRule="auto"/>
        <w:ind w:left="850" w:right="425" w:firstLine="72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ребенка в Российской Федерации»;</w:t>
      </w:r>
    </w:p>
    <w:p w14:paraId="43F65747">
      <w:pPr>
        <w:pStyle w:val="12"/>
        <w:numPr>
          <w:ilvl w:val="0"/>
          <w:numId w:val="6"/>
        </w:numPr>
        <w:tabs>
          <w:tab w:val="left" w:pos="1831"/>
        </w:tabs>
        <w:spacing w:before="0" w:after="0"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Федеральный закон от 21.11.2011г. №323-ФЗ «Об основах охраны здоровья граждан Российской Федерации»;</w:t>
      </w:r>
    </w:p>
    <w:p w14:paraId="47A41D8F">
      <w:pPr>
        <w:pStyle w:val="12"/>
        <w:numPr>
          <w:ilvl w:val="0"/>
          <w:numId w:val="6"/>
        </w:numPr>
        <w:tabs>
          <w:tab w:val="left" w:pos="1831"/>
        </w:tabs>
        <w:spacing w:before="0" w:after="0"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29.12.2010г. №436-ФЗ «О защите детей от информации, причиняющей вред их здоровью»;</w:t>
      </w:r>
    </w:p>
    <w:p w14:paraId="157BF342">
      <w:pPr>
        <w:pStyle w:val="12"/>
        <w:numPr>
          <w:ilvl w:val="0"/>
          <w:numId w:val="6"/>
        </w:numPr>
        <w:tabs>
          <w:tab w:val="left" w:pos="1831"/>
        </w:tabs>
        <w:spacing w:before="0" w:after="0"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04.12.2007г. №329-ФЗ «О физической культуре и спорте в Российской Федерации»;</w:t>
      </w:r>
    </w:p>
    <w:p w14:paraId="322DA66E">
      <w:pPr>
        <w:pStyle w:val="12"/>
        <w:numPr>
          <w:ilvl w:val="0"/>
          <w:numId w:val="6"/>
        </w:numPr>
        <w:tabs>
          <w:tab w:val="left" w:pos="1831"/>
        </w:tabs>
        <w:spacing w:before="0" w:after="0" w:line="276" w:lineRule="auto"/>
        <w:ind w:left="850" w:right="424" w:firstLine="720"/>
        <w:jc w:val="both"/>
        <w:rPr>
          <w:sz w:val="28"/>
        </w:rPr>
      </w:pPr>
      <w:r>
        <w:rPr>
          <w:sz w:val="28"/>
        </w:rPr>
        <w:t xml:space="preserve">Приказ Министерства образования и науки РФ от 13.07.2017г. №656 «Об утверждении примерных положений об организациях отдыха детей и их </w:t>
      </w:r>
      <w:r>
        <w:rPr>
          <w:spacing w:val="-2"/>
          <w:sz w:val="28"/>
        </w:rPr>
        <w:t>оздоровления»;</w:t>
      </w:r>
    </w:p>
    <w:p w14:paraId="30759E25">
      <w:pPr>
        <w:pStyle w:val="12"/>
        <w:numPr>
          <w:ilvl w:val="0"/>
          <w:numId w:val="6"/>
        </w:numPr>
        <w:tabs>
          <w:tab w:val="left" w:pos="1831"/>
        </w:tabs>
        <w:spacing w:before="0" w:after="0" w:line="276" w:lineRule="auto"/>
        <w:ind w:left="850" w:right="423" w:firstLine="720"/>
        <w:jc w:val="both"/>
        <w:rPr>
          <w:sz w:val="28"/>
        </w:rPr>
      </w:pPr>
      <w:r>
        <w:rPr>
          <w:sz w:val="28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3F9C942">
      <w:pPr>
        <w:pStyle w:val="12"/>
        <w:numPr>
          <w:ilvl w:val="0"/>
          <w:numId w:val="6"/>
        </w:numPr>
        <w:tabs>
          <w:tab w:val="left" w:pos="2290"/>
        </w:tabs>
        <w:spacing w:before="0" w:after="0"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14:paraId="23E49508">
      <w:pPr>
        <w:pStyle w:val="12"/>
        <w:numPr>
          <w:ilvl w:val="0"/>
          <w:numId w:val="6"/>
        </w:numPr>
        <w:tabs>
          <w:tab w:val="left" w:pos="2290"/>
        </w:tabs>
        <w:spacing w:before="0" w:after="0"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14:paraId="32CC813A">
      <w:pPr>
        <w:pStyle w:val="12"/>
        <w:spacing w:after="0" w:line="276" w:lineRule="auto"/>
        <w:jc w:val="both"/>
        <w:rPr>
          <w:sz w:val="28"/>
        </w:rPr>
        <w:sectPr>
          <w:pgSz w:w="11910" w:h="16860"/>
          <w:pgMar w:top="660" w:right="425" w:bottom="1280" w:left="283" w:header="0" w:footer="1082" w:gutter="0"/>
          <w:cols w:space="720" w:num="1"/>
        </w:sectPr>
      </w:pPr>
    </w:p>
    <w:p w14:paraId="2B4969E2">
      <w:pPr>
        <w:pStyle w:val="3"/>
        <w:spacing w:before="77"/>
        <w:ind w:left="901" w:right="837"/>
        <w:jc w:val="center"/>
      </w:pPr>
      <w:bookmarkStart w:id="3" w:name="_bookmark1"/>
      <w:bookmarkEnd w:id="3"/>
      <w:bookmarkStart w:id="4" w:name="Раздел I. ЦЕННОСТНО-ЦЕЛЕВЫЕ ОСНОВЫ ВОСПИ"/>
      <w:bookmarkEnd w:id="4"/>
      <w:r>
        <w:t>Раздел</w:t>
      </w:r>
      <w:r>
        <w:rPr>
          <w:spacing w:val="-18"/>
        </w:rPr>
        <w:t xml:space="preserve"> </w:t>
      </w:r>
      <w:r>
        <w:t>I.</w:t>
      </w:r>
      <w:r>
        <w:rPr>
          <w:spacing w:val="-17"/>
        </w:rPr>
        <w:t xml:space="preserve"> </w:t>
      </w:r>
      <w:r>
        <w:t>ЦЕННОСТНО-ЦЕЛЕВЫЕ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14:paraId="0FD43E16">
      <w:pPr>
        <w:pStyle w:val="3"/>
        <w:numPr>
          <w:ilvl w:val="1"/>
          <w:numId w:val="7"/>
        </w:numPr>
        <w:tabs>
          <w:tab w:val="left" w:pos="2238"/>
        </w:tabs>
        <w:spacing w:before="161" w:after="0" w:line="360" w:lineRule="auto"/>
        <w:ind w:left="851" w:right="798" w:firstLine="719"/>
        <w:jc w:val="both"/>
      </w:pPr>
      <w:bookmarkStart w:id="5" w:name="1.1 Методологические основы и принципы в"/>
      <w:bookmarkEnd w:id="5"/>
      <w:bookmarkStart w:id="6" w:name="_bookmark2"/>
      <w:bookmarkEnd w:id="6"/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14:paraId="035C96CD">
      <w:pPr>
        <w:pStyle w:val="6"/>
        <w:spacing w:line="360" w:lineRule="auto"/>
        <w:ind w:right="797" w:firstLine="719"/>
      </w:pPr>
      <w: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14:paraId="3BF9D799">
      <w:pPr>
        <w:pStyle w:val="6"/>
        <w:spacing w:line="360" w:lineRule="auto"/>
        <w:ind w:right="797" w:firstLine="719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3D824A6D">
      <w:pPr>
        <w:pStyle w:val="6"/>
        <w:spacing w:line="360" w:lineRule="auto"/>
        <w:ind w:right="796" w:firstLine="719"/>
      </w:pPr>
      <w: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14:paraId="72B0F9B0">
      <w:pPr>
        <w:pStyle w:val="6"/>
        <w:spacing w:line="360" w:lineRule="auto"/>
        <w:ind w:right="796" w:firstLine="719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0B95AB66">
      <w:pPr>
        <w:pStyle w:val="6"/>
        <w:spacing w:line="360" w:lineRule="auto"/>
        <w:ind w:right="797" w:firstLine="719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</w:t>
      </w:r>
      <w:r>
        <w:rPr>
          <w:spacing w:val="40"/>
        </w:rPr>
        <w:t xml:space="preserve">  </w:t>
      </w:r>
      <w:r>
        <w:t>ценностного</w:t>
      </w:r>
      <w:r>
        <w:rPr>
          <w:spacing w:val="40"/>
        </w:rPr>
        <w:t xml:space="preserve">  </w:t>
      </w:r>
      <w:r>
        <w:t>восприятия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пониманию</w:t>
      </w:r>
      <w:r>
        <w:rPr>
          <w:spacing w:val="40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>ценностей</w:t>
      </w:r>
      <w:r>
        <w:rPr>
          <w:spacing w:val="40"/>
        </w:rPr>
        <w:t xml:space="preserve">  </w:t>
      </w:r>
      <w:r>
        <w:t>в</w:t>
      </w:r>
    </w:p>
    <w:p w14:paraId="28D3BB6C">
      <w:pPr>
        <w:pStyle w:val="6"/>
        <w:spacing w:after="0" w:line="360" w:lineRule="auto"/>
        <w:sectPr>
          <w:footerReference r:id="rId6" w:type="default"/>
          <w:pgSz w:w="11910" w:h="16860"/>
          <w:pgMar w:top="660" w:right="425" w:bottom="1140" w:left="283" w:header="0" w:footer="956" w:gutter="0"/>
          <w:cols w:space="720" w:num="1"/>
        </w:sectPr>
      </w:pPr>
    </w:p>
    <w:p w14:paraId="174B58B9">
      <w:pPr>
        <w:pStyle w:val="6"/>
        <w:spacing w:before="73" w:line="360" w:lineRule="auto"/>
        <w:ind w:right="51"/>
        <w:jc w:val="left"/>
      </w:pPr>
      <w:r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непрерывному </w:t>
      </w:r>
      <w:r>
        <w:rPr>
          <w:spacing w:val="-2"/>
        </w:rPr>
        <w:t>саморазвитию.</w:t>
      </w:r>
    </w:p>
    <w:p w14:paraId="7416CD29">
      <w:pPr>
        <w:pStyle w:val="6"/>
        <w:ind w:left="1570"/>
        <w:jc w:val="left"/>
      </w:pPr>
      <w:r>
        <w:t>Принципы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14:paraId="1793CDA9">
      <w:pPr>
        <w:pStyle w:val="6"/>
        <w:tabs>
          <w:tab w:val="left" w:pos="3150"/>
          <w:tab w:val="left" w:pos="5269"/>
          <w:tab w:val="left" w:pos="7645"/>
          <w:tab w:val="left" w:pos="8335"/>
        </w:tabs>
        <w:spacing w:before="162" w:line="360" w:lineRule="auto"/>
        <w:ind w:left="1570" w:right="801"/>
        <w:jc w:val="left"/>
      </w:pPr>
      <w:r>
        <w:t xml:space="preserve">принцип единого целевого начала воспитательной деятельности;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</w:p>
    <w:p w14:paraId="235FB803">
      <w:pPr>
        <w:pStyle w:val="6"/>
        <w:spacing w:line="321" w:lineRule="exact"/>
        <w:ind w:left="850"/>
        <w:jc w:val="left"/>
      </w:pP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14:paraId="3F13713F">
      <w:pPr>
        <w:pStyle w:val="6"/>
        <w:tabs>
          <w:tab w:val="left" w:pos="2903"/>
          <w:tab w:val="left" w:pos="4267"/>
          <w:tab w:val="left" w:pos="6544"/>
          <w:tab w:val="left" w:pos="8036"/>
          <w:tab w:val="left" w:pos="9308"/>
          <w:tab w:val="left" w:pos="9751"/>
        </w:tabs>
        <w:spacing w:before="162" w:line="360" w:lineRule="auto"/>
        <w:ind w:left="850" w:right="799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единства</w:t>
      </w:r>
      <w:r>
        <w:tab/>
      </w:r>
      <w:r>
        <w:rPr>
          <w:spacing w:val="-2"/>
        </w:rPr>
        <w:t>концептуальных</w:t>
      </w:r>
      <w:r>
        <w:tab/>
      </w:r>
      <w:r>
        <w:rPr>
          <w:spacing w:val="-2"/>
        </w:rPr>
        <w:t>подходов,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воспитательной деятельности;</w:t>
      </w:r>
    </w:p>
    <w:p w14:paraId="0C313AAB">
      <w:pPr>
        <w:pStyle w:val="6"/>
        <w:tabs>
          <w:tab w:val="left" w:pos="2999"/>
          <w:tab w:val="left" w:pos="4041"/>
          <w:tab w:val="left" w:pos="5803"/>
          <w:tab w:val="left" w:pos="6342"/>
          <w:tab w:val="left" w:pos="8759"/>
        </w:tabs>
        <w:spacing w:line="360" w:lineRule="auto"/>
        <w:ind w:left="850" w:right="800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особенностей </w:t>
      </w:r>
      <w:r>
        <w:t>воспитанников и их групп;</w:t>
      </w:r>
    </w:p>
    <w:p w14:paraId="31C929A4">
      <w:pPr>
        <w:pStyle w:val="6"/>
        <w:tabs>
          <w:tab w:val="left" w:pos="3015"/>
          <w:tab w:val="left" w:pos="4763"/>
          <w:tab w:val="left" w:pos="5318"/>
          <w:tab w:val="left" w:pos="7290"/>
          <w:tab w:val="left" w:pos="8495"/>
        </w:tabs>
        <w:spacing w:line="360" w:lineRule="auto"/>
        <w:ind w:left="1570" w:right="799"/>
        <w:jc w:val="left"/>
      </w:pPr>
      <w:r>
        <w:t xml:space="preserve">принцип приоритета конструктивных интересов и потребностей детей;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реальности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измеримости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воспитательной</w:t>
      </w:r>
    </w:p>
    <w:p w14:paraId="52145274">
      <w:pPr>
        <w:pStyle w:val="6"/>
        <w:ind w:left="850"/>
        <w:jc w:val="left"/>
      </w:pPr>
      <w:r>
        <w:rPr>
          <w:spacing w:val="-2"/>
        </w:rPr>
        <w:t>деятельности.</w:t>
      </w:r>
    </w:p>
    <w:p w14:paraId="09345170">
      <w:pPr>
        <w:pStyle w:val="3"/>
        <w:numPr>
          <w:ilvl w:val="1"/>
          <w:numId w:val="8"/>
        </w:numPr>
        <w:tabs>
          <w:tab w:val="left" w:pos="2057"/>
        </w:tabs>
        <w:spacing w:before="164" w:after="0" w:line="240" w:lineRule="auto"/>
        <w:ind w:left="2057" w:right="0" w:hanging="487"/>
        <w:jc w:val="both"/>
      </w:pPr>
      <w:bookmarkStart w:id="7" w:name="1.2. Цель и задачи программы"/>
      <w:bookmarkEnd w:id="7"/>
      <w:bookmarkStart w:id="8" w:name="_bookmark3"/>
      <w:bookmarkEnd w:id="8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4B3DFA33">
      <w:pPr>
        <w:pStyle w:val="6"/>
        <w:spacing w:before="158" w:line="360" w:lineRule="auto"/>
        <w:ind w:left="850" w:right="799" w:firstLine="719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</w:t>
      </w:r>
      <w:r>
        <w:rPr>
          <w:spacing w:val="40"/>
        </w:rPr>
        <w:t xml:space="preserve"> </w:t>
      </w:r>
      <w:r>
        <w:t>государственной политики в сфере воспитания.</w:t>
      </w:r>
    </w:p>
    <w:p w14:paraId="2AE54E65">
      <w:pPr>
        <w:pStyle w:val="6"/>
        <w:spacing w:line="360" w:lineRule="auto"/>
        <w:ind w:left="850" w:right="799" w:firstLine="71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C2E5998">
      <w:pPr>
        <w:pStyle w:val="6"/>
        <w:spacing w:line="360" w:lineRule="auto"/>
        <w:ind w:left="850" w:right="797" w:firstLine="719"/>
      </w:pPr>
      <w:r>
        <w:t xml:space="preserve"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</w:t>
      </w:r>
      <w:r>
        <w:rPr>
          <w:spacing w:val="-2"/>
        </w:rPr>
        <w:t>школы.</w:t>
      </w:r>
    </w:p>
    <w:p w14:paraId="4A1AD6A3">
      <w:pPr>
        <w:pStyle w:val="6"/>
        <w:ind w:left="1570"/>
      </w:pPr>
      <w:r>
        <w:t>Задачами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14:paraId="65832890">
      <w:pPr>
        <w:pStyle w:val="12"/>
        <w:numPr>
          <w:ilvl w:val="0"/>
          <w:numId w:val="9"/>
        </w:numPr>
        <w:tabs>
          <w:tab w:val="left" w:pos="1276"/>
        </w:tabs>
        <w:spacing w:before="24" w:after="0" w:line="480" w:lineRule="atLeast"/>
        <w:ind w:left="1276" w:right="799" w:hanging="360"/>
        <w:jc w:val="both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педагогических коллективов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</w:p>
    <w:p w14:paraId="11B8F147">
      <w:pPr>
        <w:pStyle w:val="12"/>
        <w:spacing w:after="0" w:line="480" w:lineRule="atLeast"/>
        <w:jc w:val="both"/>
        <w:rPr>
          <w:sz w:val="28"/>
        </w:rPr>
        <w:sectPr>
          <w:pgSz w:w="11910" w:h="16860"/>
          <w:pgMar w:top="660" w:right="425" w:bottom="1200" w:left="283" w:header="0" w:footer="956" w:gutter="0"/>
          <w:cols w:space="720" w:num="1"/>
        </w:sectPr>
      </w:pPr>
    </w:p>
    <w:p w14:paraId="10322596">
      <w:pPr>
        <w:pStyle w:val="6"/>
        <w:spacing w:before="73" w:line="360" w:lineRule="auto"/>
        <w:ind w:left="1277" w:right="800"/>
      </w:pPr>
      <w:r>
        <w:t>организаций, осуществляющих воспитательные, досуговые и развивающие программы в сфере детского отдыха;</w:t>
      </w:r>
    </w:p>
    <w:p w14:paraId="163A3817">
      <w:pPr>
        <w:pStyle w:val="12"/>
        <w:numPr>
          <w:ilvl w:val="0"/>
          <w:numId w:val="9"/>
        </w:numPr>
        <w:tabs>
          <w:tab w:val="left" w:pos="1277"/>
        </w:tabs>
        <w:spacing w:before="1" w:after="0" w:line="357" w:lineRule="auto"/>
        <w:ind w:left="1277" w:right="800" w:hanging="360"/>
        <w:jc w:val="both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508FA15B">
      <w:pPr>
        <w:pStyle w:val="12"/>
        <w:numPr>
          <w:ilvl w:val="0"/>
          <w:numId w:val="9"/>
        </w:numPr>
        <w:tabs>
          <w:tab w:val="left" w:pos="1276"/>
        </w:tabs>
        <w:spacing w:before="2" w:after="0" w:line="355" w:lineRule="auto"/>
        <w:ind w:left="1276" w:right="798" w:hanging="360"/>
        <w:jc w:val="both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14:paraId="27FF004D">
      <w:pPr>
        <w:pStyle w:val="6"/>
        <w:spacing w:before="7" w:line="360" w:lineRule="auto"/>
        <w:ind w:left="850" w:right="798" w:firstLine="719"/>
      </w:pPr>
      <w:r>
        <w:t>При реализации цели Программы учитываются возрастные группы</w:t>
      </w:r>
      <w:r>
        <w:rPr>
          <w:spacing w:val="40"/>
        </w:rPr>
        <w:t xml:space="preserve"> </w:t>
      </w:r>
      <w:r>
        <w:rPr>
          <w:spacing w:val="-2"/>
        </w:rPr>
        <w:t>детей:</w:t>
      </w:r>
    </w:p>
    <w:p w14:paraId="59F1C6C8">
      <w:pPr>
        <w:pStyle w:val="12"/>
        <w:numPr>
          <w:ilvl w:val="1"/>
          <w:numId w:val="9"/>
        </w:numPr>
        <w:tabs>
          <w:tab w:val="left" w:pos="1417"/>
        </w:tabs>
        <w:spacing w:before="1" w:after="0" w:line="240" w:lineRule="auto"/>
        <w:ind w:left="1417" w:right="0" w:hanging="359"/>
        <w:jc w:val="both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14:paraId="210714BC">
      <w:pPr>
        <w:pStyle w:val="12"/>
        <w:numPr>
          <w:ilvl w:val="1"/>
          <w:numId w:val="9"/>
        </w:numPr>
        <w:tabs>
          <w:tab w:val="left" w:pos="1416"/>
        </w:tabs>
        <w:spacing w:before="159" w:after="0" w:line="240" w:lineRule="auto"/>
        <w:ind w:left="1416" w:right="0" w:hanging="359"/>
        <w:jc w:val="both"/>
        <w:rPr>
          <w:sz w:val="28"/>
        </w:rPr>
      </w:pP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14:paraId="27E8F5EE">
      <w:pPr>
        <w:pStyle w:val="6"/>
        <w:spacing w:before="160" w:line="360" w:lineRule="auto"/>
        <w:ind w:left="850" w:right="800" w:firstLine="719"/>
      </w:pPr>
      <w:r>
        <w:t>Конкретизация цели воспитательной работы применительно к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целевые </w:t>
      </w:r>
      <w:r>
        <w:rPr>
          <w:spacing w:val="-2"/>
        </w:rPr>
        <w:t>приоритеты:</w:t>
      </w:r>
    </w:p>
    <w:p w14:paraId="147E35A0">
      <w:pPr>
        <w:pStyle w:val="6"/>
        <w:spacing w:before="1" w:line="360" w:lineRule="auto"/>
        <w:ind w:left="850" w:right="798" w:firstLine="719"/>
      </w:pPr>
      <w:r>
        <w:t>В воспитании детей младшего школьного возраста целевым</w:t>
      </w:r>
      <w:r>
        <w:rPr>
          <w:spacing w:val="80"/>
        </w:rPr>
        <w:t xml:space="preserve"> </w:t>
      </w:r>
      <w:r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35EEADAE">
      <w:pPr>
        <w:pStyle w:val="6"/>
        <w:spacing w:line="360" w:lineRule="auto"/>
        <w:ind w:left="850" w:right="799" w:firstLine="719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1512ADFF">
      <w:pPr>
        <w:pStyle w:val="6"/>
        <w:spacing w:line="322" w:lineRule="exact"/>
        <w:ind w:left="1570"/>
      </w:pPr>
      <w:r>
        <w:t>Разделы</w:t>
      </w:r>
      <w:r>
        <w:rPr>
          <w:spacing w:val="68"/>
        </w:rPr>
        <w:t xml:space="preserve">   </w:t>
      </w:r>
      <w:r>
        <w:t>Программы</w:t>
      </w:r>
      <w:r>
        <w:rPr>
          <w:spacing w:val="69"/>
        </w:rPr>
        <w:t xml:space="preserve">   </w:t>
      </w:r>
      <w:r>
        <w:t>раскрывают</w:t>
      </w:r>
      <w:r>
        <w:rPr>
          <w:spacing w:val="68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rPr>
          <w:spacing w:val="-2"/>
        </w:rPr>
        <w:t>формирования</w:t>
      </w:r>
    </w:p>
    <w:p w14:paraId="0C2B9883">
      <w:pPr>
        <w:pStyle w:val="6"/>
        <w:spacing w:after="0" w:line="322" w:lineRule="exact"/>
        <w:sectPr>
          <w:pgSz w:w="11910" w:h="16860"/>
          <w:pgMar w:top="660" w:right="425" w:bottom="1140" w:left="283" w:header="0" w:footer="956" w:gutter="0"/>
          <w:cols w:space="720" w:num="1"/>
        </w:sectPr>
      </w:pPr>
    </w:p>
    <w:p w14:paraId="064CDAEA">
      <w:pPr>
        <w:pStyle w:val="6"/>
        <w:spacing w:before="73" w:line="360" w:lineRule="auto"/>
        <w:ind w:left="850" w:right="799"/>
      </w:pPr>
      <w:r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14:paraId="5252D7CF">
      <w:pPr>
        <w:pStyle w:val="3"/>
        <w:spacing w:before="4" w:line="360" w:lineRule="auto"/>
        <w:ind w:left="850" w:right="798" w:firstLine="719"/>
      </w:pPr>
      <w:bookmarkStart w:id="9" w:name="Раздел II. СОДЕРЖАНИЕ, ВИДЫ И ФОРМЫ ВОСП"/>
      <w:bookmarkEnd w:id="9"/>
      <w:bookmarkStart w:id="10" w:name="_bookmark4"/>
      <w:bookmarkEnd w:id="10"/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14:paraId="284915A6">
      <w:pPr>
        <w:pStyle w:val="3"/>
        <w:numPr>
          <w:ilvl w:val="1"/>
          <w:numId w:val="10"/>
        </w:numPr>
        <w:tabs>
          <w:tab w:val="left" w:pos="2057"/>
        </w:tabs>
        <w:spacing w:before="0" w:after="0" w:line="321" w:lineRule="exact"/>
        <w:ind w:left="2057" w:right="0" w:hanging="487"/>
        <w:jc w:val="both"/>
      </w:pPr>
      <w:bookmarkStart w:id="11" w:name="_bookmark5"/>
      <w:bookmarkEnd w:id="11"/>
      <w:bookmarkStart w:id="12" w:name="2.1. Основные направления воспитательной"/>
      <w:bookmarkEnd w:id="12"/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14:paraId="0042CD2E">
      <w:pPr>
        <w:pStyle w:val="6"/>
        <w:spacing w:before="158" w:line="360" w:lineRule="auto"/>
        <w:ind w:left="850" w:right="798" w:firstLine="71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36B98A0B">
      <w:pPr>
        <w:pStyle w:val="6"/>
        <w:spacing w:before="1" w:line="360" w:lineRule="auto"/>
        <w:ind w:left="1570" w:right="799"/>
      </w:pPr>
      <w:r>
        <w:t>Основные направления воспитательной работы включают в себя: гражданское</w:t>
      </w:r>
      <w:r>
        <w:rPr>
          <w:spacing w:val="69"/>
        </w:rPr>
        <w:t xml:space="preserve">  </w:t>
      </w:r>
      <w:r>
        <w:t>воспитание:</w:t>
      </w:r>
      <w:r>
        <w:rPr>
          <w:spacing w:val="71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rPr>
          <w:spacing w:val="-2"/>
        </w:rPr>
        <w:t>гражданской</w:t>
      </w:r>
    </w:p>
    <w:p w14:paraId="37DEA1E0">
      <w:pPr>
        <w:pStyle w:val="6"/>
        <w:spacing w:line="360" w:lineRule="auto"/>
        <w:ind w:left="850" w:right="799"/>
      </w:pP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4A11DD35">
      <w:pPr>
        <w:pStyle w:val="6"/>
        <w:spacing w:line="360" w:lineRule="auto"/>
        <w:ind w:left="850" w:right="798" w:firstLine="719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241743E2">
      <w:pPr>
        <w:pStyle w:val="6"/>
        <w:spacing w:line="360" w:lineRule="auto"/>
        <w:ind w:left="850" w:right="798" w:firstLine="720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619FABB0">
      <w:pPr>
        <w:pStyle w:val="6"/>
        <w:spacing w:line="360" w:lineRule="auto"/>
        <w:ind w:left="850" w:right="797" w:firstLine="719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4ADCF55A">
      <w:pPr>
        <w:pStyle w:val="6"/>
        <w:spacing w:line="360" w:lineRule="auto"/>
        <w:ind w:left="850" w:right="797" w:firstLine="719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</w:t>
      </w:r>
    </w:p>
    <w:p w14:paraId="4F33EA43">
      <w:pPr>
        <w:pStyle w:val="6"/>
        <w:spacing w:line="322" w:lineRule="exact"/>
        <w:ind w:left="850"/>
        <w:jc w:val="left"/>
      </w:pPr>
      <w:r>
        <w:rPr>
          <w:spacing w:val="-2"/>
        </w:rPr>
        <w:t>деятельности;</w:t>
      </w:r>
    </w:p>
    <w:p w14:paraId="33B40B33">
      <w:pPr>
        <w:pStyle w:val="6"/>
        <w:spacing w:after="0" w:line="322" w:lineRule="exact"/>
        <w:jc w:val="left"/>
        <w:sectPr>
          <w:pgSz w:w="11910" w:h="16860"/>
          <w:pgMar w:top="660" w:right="425" w:bottom="1220" w:left="283" w:header="0" w:footer="956" w:gutter="0"/>
          <w:cols w:space="720" w:num="1"/>
        </w:sectPr>
      </w:pPr>
    </w:p>
    <w:p w14:paraId="62BAF7D2">
      <w:pPr>
        <w:pStyle w:val="6"/>
        <w:spacing w:before="73" w:line="360" w:lineRule="auto"/>
        <w:ind w:right="798" w:firstLine="719"/>
      </w:pPr>
      <w:r>
        <w:t>физическое воспитание, формирование культуры здорового образа</w:t>
      </w:r>
      <w:r>
        <w:rPr>
          <w:spacing w:val="40"/>
        </w:rPr>
        <w:t xml:space="preserve"> </w:t>
      </w:r>
      <w:r>
        <w:t>жизни и эмоционального благополучия: компонент</w:t>
      </w:r>
      <w:r>
        <w:rPr>
          <w:spacing w:val="80"/>
        </w:rPr>
        <w:t xml:space="preserve"> </w:t>
      </w:r>
      <w:r>
        <w:t>здоровьесберегающей работы,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0DF1F928">
      <w:pPr>
        <w:pStyle w:val="6"/>
        <w:spacing w:line="360" w:lineRule="auto"/>
        <w:ind w:right="797" w:firstLine="719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</w:t>
      </w:r>
      <w:r>
        <w:rPr>
          <w:spacing w:val="40"/>
        </w:rPr>
        <w:t xml:space="preserve"> </w:t>
      </w:r>
      <w:r>
        <w:t>основе российских традиционных духовных ценностей;</w:t>
      </w:r>
    </w:p>
    <w:p w14:paraId="1961A74F">
      <w:pPr>
        <w:pStyle w:val="6"/>
        <w:spacing w:before="1" w:line="360" w:lineRule="auto"/>
        <w:ind w:right="797" w:firstLine="719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07E84F1C">
      <w:pPr>
        <w:pStyle w:val="3"/>
        <w:numPr>
          <w:ilvl w:val="1"/>
          <w:numId w:val="11"/>
        </w:numPr>
        <w:tabs>
          <w:tab w:val="left" w:pos="1989"/>
        </w:tabs>
        <w:spacing w:before="3" w:after="0" w:line="240" w:lineRule="auto"/>
        <w:ind w:left="1989" w:right="0" w:hanging="418"/>
        <w:jc w:val="both"/>
      </w:pPr>
      <w:bookmarkStart w:id="13" w:name="_bookmark6"/>
      <w:bookmarkEnd w:id="13"/>
      <w:bookmarkStart w:id="14" w:name="2.1 Блок «Мир»"/>
      <w:bookmarkEnd w:id="14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«Мир»</w:t>
      </w:r>
    </w:p>
    <w:p w14:paraId="39A5D83C">
      <w:pPr>
        <w:pStyle w:val="6"/>
        <w:spacing w:before="158" w:line="360" w:lineRule="auto"/>
        <w:ind w:right="798" w:firstLine="72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14:paraId="2694576E">
      <w:pPr>
        <w:pStyle w:val="6"/>
        <w:spacing w:line="360" w:lineRule="auto"/>
        <w:ind w:left="1570" w:right="801"/>
      </w:pPr>
      <w:r>
        <w:t>Содержание блока «Мир» реализуется в следующих формах: исторические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информационные</w:t>
      </w:r>
      <w:r>
        <w:rPr>
          <w:spacing w:val="80"/>
          <w:w w:val="150"/>
        </w:rPr>
        <w:t xml:space="preserve"> </w:t>
      </w:r>
      <w:r>
        <w:t>часы</w:t>
      </w:r>
      <w:r>
        <w:rPr>
          <w:spacing w:val="80"/>
          <w:w w:val="150"/>
        </w:rPr>
        <w:t xml:space="preserve"> </w:t>
      </w:r>
      <w:r>
        <w:t>«Жизнь</w:t>
      </w:r>
      <w:r>
        <w:rPr>
          <w:spacing w:val="80"/>
          <w:w w:val="150"/>
        </w:rPr>
        <w:t xml:space="preserve"> </w:t>
      </w:r>
      <w:r>
        <w:t>замечательных</w:t>
      </w:r>
    </w:p>
    <w:p w14:paraId="2DF41A64">
      <w:pPr>
        <w:pStyle w:val="6"/>
        <w:spacing w:line="360" w:lineRule="auto"/>
        <w:ind w:right="797"/>
      </w:pPr>
      <w:r>
        <w:t>людей», на которых детям демонстрируются образцы нравственного</w:t>
      </w:r>
      <w:r>
        <w:rPr>
          <w:spacing w:val="40"/>
        </w:rPr>
        <w:t xml:space="preserve"> </w:t>
      </w:r>
      <w:r>
        <w:t>поведения через знакомство с историческими деятелями науки и культуры разных стран и эпох, с героями - защитниками Отечества;</w:t>
      </w:r>
    </w:p>
    <w:p w14:paraId="104CD997">
      <w:pPr>
        <w:pStyle w:val="6"/>
        <w:spacing w:line="360" w:lineRule="auto"/>
        <w:ind w:right="798" w:firstLine="71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14:paraId="2E8522AB">
      <w:pPr>
        <w:pStyle w:val="6"/>
        <w:ind w:firstLine="719"/>
      </w:pPr>
      <w:r>
        <w:t>тематические</w:t>
      </w:r>
      <w:r>
        <w:rPr>
          <w:spacing w:val="58"/>
        </w:rPr>
        <w:t xml:space="preserve"> </w:t>
      </w: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rPr>
          <w:spacing w:val="-2"/>
        </w:rPr>
        <w:t>культуры</w:t>
      </w:r>
    </w:p>
    <w:p w14:paraId="6203D604">
      <w:pPr>
        <w:pStyle w:val="6"/>
        <w:spacing w:before="3" w:line="480" w:lineRule="atLeast"/>
        <w:ind w:right="797"/>
      </w:pPr>
      <w:r>
        <w:t>мира, позволяющие детям осознать важность уважения к разнообразию культур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народов,</w:t>
      </w:r>
      <w:r>
        <w:rPr>
          <w:spacing w:val="61"/>
        </w:rPr>
        <w:t xml:space="preserve">  </w:t>
      </w:r>
      <w:r>
        <w:t>развить</w:t>
      </w:r>
      <w:r>
        <w:rPr>
          <w:spacing w:val="61"/>
        </w:rPr>
        <w:t xml:space="preserve">  </w:t>
      </w:r>
      <w:r>
        <w:t>навыки</w:t>
      </w:r>
      <w:r>
        <w:rPr>
          <w:spacing w:val="62"/>
        </w:rPr>
        <w:t xml:space="preserve">  </w:t>
      </w:r>
      <w:r>
        <w:t>гармоничного</w:t>
      </w:r>
      <w:r>
        <w:rPr>
          <w:spacing w:val="62"/>
        </w:rPr>
        <w:t xml:space="preserve">  </w:t>
      </w:r>
      <w:r>
        <w:t>взаимодействия</w:t>
      </w:r>
      <w:r>
        <w:rPr>
          <w:spacing w:val="62"/>
        </w:rPr>
        <w:t xml:space="preserve">  </w:t>
      </w:r>
      <w:r>
        <w:t>и</w:t>
      </w:r>
    </w:p>
    <w:p w14:paraId="085501BC">
      <w:pPr>
        <w:pStyle w:val="6"/>
        <w:spacing w:after="0" w:line="480" w:lineRule="atLeast"/>
        <w:sectPr>
          <w:pgSz w:w="11910" w:h="16860"/>
          <w:pgMar w:top="660" w:right="425" w:bottom="1220" w:left="283" w:header="0" w:footer="956" w:gutter="0"/>
          <w:cols w:space="720" w:num="1"/>
        </w:sectPr>
      </w:pPr>
    </w:p>
    <w:p w14:paraId="5AF169F0">
      <w:pPr>
        <w:pStyle w:val="6"/>
        <w:spacing w:before="73"/>
        <w:jc w:val="left"/>
      </w:pPr>
      <w:r>
        <w:rPr>
          <w:spacing w:val="-2"/>
        </w:rPr>
        <w:t>сотрудничества;</w:t>
      </w:r>
    </w:p>
    <w:p w14:paraId="3A98B7BE">
      <w:pPr>
        <w:pStyle w:val="6"/>
        <w:spacing w:before="162" w:line="360" w:lineRule="auto"/>
        <w:ind w:left="850" w:right="799" w:firstLine="720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14:paraId="59CD04F3">
      <w:pPr>
        <w:pStyle w:val="6"/>
        <w:spacing w:line="360" w:lineRule="auto"/>
        <w:ind w:left="850" w:right="799" w:firstLine="719"/>
      </w:pP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63F3D170">
      <w:pPr>
        <w:pStyle w:val="6"/>
        <w:spacing w:line="360" w:lineRule="auto"/>
        <w:ind w:left="850" w:right="798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23386DD4">
      <w:pPr>
        <w:pStyle w:val="3"/>
        <w:numPr>
          <w:ilvl w:val="1"/>
          <w:numId w:val="11"/>
        </w:numPr>
        <w:tabs>
          <w:tab w:val="left" w:pos="1988"/>
        </w:tabs>
        <w:spacing w:before="3" w:after="0" w:line="240" w:lineRule="auto"/>
        <w:ind w:left="1988" w:right="0" w:hanging="418"/>
        <w:jc w:val="both"/>
      </w:pPr>
      <w:bookmarkStart w:id="15" w:name="2.2 Блок «Россия»"/>
      <w:bookmarkEnd w:id="15"/>
      <w:bookmarkStart w:id="16" w:name="_bookmark7"/>
      <w:bookmarkEnd w:id="16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«Россия»</w:t>
      </w:r>
    </w:p>
    <w:p w14:paraId="5FB669E3">
      <w:pPr>
        <w:pStyle w:val="6"/>
        <w:spacing w:before="157" w:line="360" w:lineRule="auto"/>
        <w:ind w:left="850" w:right="799" w:firstLine="719"/>
      </w:pPr>
      <w:r>
        <w:t>В общем блоке реализации содержания «Россия» предлагаются пять комплексов мероприятий:</w:t>
      </w:r>
    </w:p>
    <w:p w14:paraId="7ACC7045">
      <w:pPr>
        <w:pStyle w:val="6"/>
        <w:spacing w:line="360" w:lineRule="auto"/>
        <w:ind w:left="850" w:right="798" w:firstLine="719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38C4F112">
      <w:pPr>
        <w:pStyle w:val="6"/>
        <w:spacing w:line="322" w:lineRule="exact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14:paraId="7810FA7B">
      <w:pPr>
        <w:pStyle w:val="6"/>
        <w:spacing w:before="162" w:line="360" w:lineRule="auto"/>
        <w:ind w:left="850" w:right="799" w:firstLine="719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5DBF5472">
      <w:pPr>
        <w:pStyle w:val="6"/>
        <w:ind w:left="1570"/>
      </w:pPr>
      <w:r>
        <w:t>тематические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(мероприятия,</w:t>
      </w:r>
      <w:r>
        <w:rPr>
          <w:spacing w:val="-13"/>
        </w:rPr>
        <w:t xml:space="preserve"> </w:t>
      </w:r>
      <w:r>
        <w:t>приуроченные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rPr>
          <w:spacing w:val="-2"/>
        </w:rPr>
        <w:t>России);</w:t>
      </w:r>
    </w:p>
    <w:p w14:paraId="0902C0D6">
      <w:pPr>
        <w:pStyle w:val="6"/>
        <w:spacing w:before="160"/>
        <w:ind w:left="1570"/>
      </w:pPr>
      <w:r>
        <w:t>использование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работе</w:t>
      </w:r>
      <w:r>
        <w:rPr>
          <w:spacing w:val="36"/>
        </w:rPr>
        <w:t xml:space="preserve">  </w:t>
      </w:r>
      <w:r>
        <w:t>материалов</w:t>
      </w:r>
      <w:r>
        <w:rPr>
          <w:spacing w:val="36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цивилизационном</w:t>
      </w:r>
      <w:r>
        <w:rPr>
          <w:spacing w:val="36"/>
        </w:rPr>
        <w:t xml:space="preserve">  </w:t>
      </w:r>
      <w:r>
        <w:rPr>
          <w:spacing w:val="-2"/>
        </w:rPr>
        <w:t>наследии</w:t>
      </w:r>
    </w:p>
    <w:p w14:paraId="364FB177">
      <w:pPr>
        <w:pStyle w:val="6"/>
        <w:spacing w:after="0"/>
        <w:sectPr>
          <w:pgSz w:w="11910" w:h="16860"/>
          <w:pgMar w:top="660" w:right="425" w:bottom="1220" w:left="283" w:header="0" w:footer="956" w:gutter="0"/>
          <w:cols w:space="720" w:num="1"/>
        </w:sectPr>
      </w:pPr>
    </w:p>
    <w:p w14:paraId="4FF96384">
      <w:pPr>
        <w:pStyle w:val="6"/>
        <w:spacing w:before="73" w:line="360" w:lineRule="auto"/>
        <w:ind w:right="799"/>
      </w:pPr>
      <w:r>
        <w:t>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577B1502">
      <w:pPr>
        <w:pStyle w:val="6"/>
        <w:spacing w:line="360" w:lineRule="auto"/>
        <w:ind w:right="798" w:firstLine="719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4FCE1EEA">
      <w:pPr>
        <w:pStyle w:val="6"/>
        <w:spacing w:line="321" w:lineRule="exact"/>
        <w:ind w:left="1570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14:paraId="146225F9">
      <w:pPr>
        <w:pStyle w:val="6"/>
        <w:spacing w:before="162" w:line="360" w:lineRule="auto"/>
        <w:ind w:right="798" w:firstLine="719"/>
      </w:pPr>
      <w:r>
        <w:t>проведение тематических занятий о героизме и мужестве,</w:t>
      </w:r>
      <w:r>
        <w:rPr>
          <w:spacing w:val="40"/>
        </w:rPr>
        <w:t xml:space="preserve"> </w:t>
      </w:r>
      <w:r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15578E0C">
      <w:pPr>
        <w:pStyle w:val="6"/>
        <w:spacing w:line="360" w:lineRule="auto"/>
        <w:ind w:right="798" w:firstLine="719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3722A88C">
      <w:pPr>
        <w:pStyle w:val="6"/>
        <w:spacing w:line="360" w:lineRule="auto"/>
        <w:ind w:right="797" w:firstLine="719"/>
      </w:pPr>
      <w:r>
        <w:t>вовлечение детей старших отрядов в просветительский проект «Без</w:t>
      </w:r>
      <w:r>
        <w:rPr>
          <w:spacing w:val="40"/>
        </w:rPr>
        <w:t xml:space="preserve"> </w:t>
      </w:r>
      <w:r>
        <w:t>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14:paraId="207E0210">
      <w:pPr>
        <w:pStyle w:val="6"/>
        <w:spacing w:line="360" w:lineRule="auto"/>
        <w:ind w:right="797" w:firstLine="719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0BBC5AA2">
      <w:pPr>
        <w:pStyle w:val="6"/>
        <w:spacing w:line="360" w:lineRule="auto"/>
        <w:ind w:right="797" w:firstLine="719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453C42EB">
      <w:pPr>
        <w:pStyle w:val="6"/>
        <w:spacing w:line="360" w:lineRule="auto"/>
        <w:ind w:right="797" w:firstLine="719"/>
      </w:pPr>
      <w:r>
        <w:t>Реализация данных мероприятий возможна как самостоятельно, так и во 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Общероссийским</w:t>
      </w:r>
      <w:r>
        <w:rPr>
          <w:spacing w:val="-5"/>
        </w:rPr>
        <w:t xml:space="preserve"> </w:t>
      </w:r>
      <w:r>
        <w:t>общественно-государственным</w:t>
      </w:r>
      <w:r>
        <w:rPr>
          <w:spacing w:val="-5"/>
        </w:rPr>
        <w:t xml:space="preserve"> </w:t>
      </w:r>
      <w:r>
        <w:t>движением детей и молодежи (далее - Движение Первых).</w:t>
      </w:r>
    </w:p>
    <w:p w14:paraId="58D6F787">
      <w:pPr>
        <w:pStyle w:val="6"/>
        <w:spacing w:line="321" w:lineRule="exact"/>
        <w:ind w:left="1571"/>
      </w:pPr>
      <w:r>
        <w:t>С</w:t>
      </w:r>
      <w:r>
        <w:rPr>
          <w:spacing w:val="45"/>
          <w:w w:val="150"/>
        </w:rPr>
        <w:t xml:space="preserve">  </w:t>
      </w:r>
      <w:r>
        <w:t>целью</w:t>
      </w:r>
      <w:r>
        <w:rPr>
          <w:spacing w:val="45"/>
          <w:w w:val="150"/>
        </w:rPr>
        <w:t xml:space="preserve">  </w:t>
      </w:r>
      <w:r>
        <w:t>формирования</w:t>
      </w:r>
      <w:r>
        <w:rPr>
          <w:spacing w:val="45"/>
          <w:w w:val="150"/>
        </w:rPr>
        <w:t xml:space="preserve">  </w:t>
      </w:r>
      <w:r>
        <w:t>у</w:t>
      </w:r>
      <w:r>
        <w:rPr>
          <w:spacing w:val="46"/>
          <w:w w:val="150"/>
        </w:rPr>
        <w:t xml:space="preserve">  </w:t>
      </w:r>
      <w:r>
        <w:t>детей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подростков</w:t>
      </w:r>
      <w:r>
        <w:rPr>
          <w:spacing w:val="79"/>
        </w:rPr>
        <w:t xml:space="preserve">  </w:t>
      </w:r>
      <w:r>
        <w:rPr>
          <w:spacing w:val="-2"/>
        </w:rPr>
        <w:t>гражданского</w:t>
      </w:r>
    </w:p>
    <w:p w14:paraId="210D1E8E">
      <w:pPr>
        <w:pStyle w:val="6"/>
        <w:spacing w:after="0" w:line="321" w:lineRule="exact"/>
        <w:sectPr>
          <w:pgSz w:w="11910" w:h="16860"/>
          <w:pgMar w:top="660" w:right="425" w:bottom="1220" w:left="283" w:header="0" w:footer="956" w:gutter="0"/>
          <w:cols w:space="720" w:num="1"/>
        </w:sectPr>
      </w:pPr>
    </w:p>
    <w:p w14:paraId="01F750CB">
      <w:pPr>
        <w:pStyle w:val="6"/>
        <w:spacing w:before="73"/>
        <w:jc w:val="left"/>
      </w:pPr>
      <w:r>
        <w:t>самосознания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акции.</w:t>
      </w:r>
    </w:p>
    <w:p w14:paraId="6965900E">
      <w:pPr>
        <w:pStyle w:val="6"/>
        <w:spacing w:before="162"/>
        <w:ind w:left="1570"/>
      </w:pPr>
      <w:r>
        <w:t>Четвертый</w:t>
      </w:r>
      <w:r>
        <w:rPr>
          <w:spacing w:val="65"/>
        </w:rPr>
        <w:t xml:space="preserve">  </w:t>
      </w:r>
      <w:r>
        <w:t>комплекс</w:t>
      </w:r>
      <w:r>
        <w:rPr>
          <w:spacing w:val="65"/>
        </w:rPr>
        <w:t xml:space="preserve">  </w:t>
      </w:r>
      <w:r>
        <w:t>мероприятий</w:t>
      </w:r>
      <w:r>
        <w:rPr>
          <w:spacing w:val="65"/>
        </w:rPr>
        <w:t xml:space="preserve">  </w:t>
      </w:r>
      <w:r>
        <w:t>связан</w:t>
      </w:r>
      <w:r>
        <w:rPr>
          <w:spacing w:val="66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русским</w:t>
      </w:r>
      <w:r>
        <w:rPr>
          <w:spacing w:val="64"/>
        </w:rPr>
        <w:t xml:space="preserve">  </w:t>
      </w:r>
      <w:r>
        <w:t>языком</w:t>
      </w:r>
      <w:r>
        <w:rPr>
          <w:spacing w:val="65"/>
        </w:rPr>
        <w:t xml:space="preserve">  </w:t>
      </w:r>
      <w:r>
        <w:rPr>
          <w:spacing w:val="-10"/>
        </w:rPr>
        <w:t>-</w:t>
      </w:r>
    </w:p>
    <w:p w14:paraId="7338AC09">
      <w:pPr>
        <w:pStyle w:val="6"/>
        <w:spacing w:before="160"/>
        <w:jc w:val="left"/>
      </w:pPr>
      <w:r>
        <w:rPr>
          <w:spacing w:val="-2"/>
        </w:rPr>
        <w:t>государственным</w:t>
      </w:r>
      <w:r>
        <w:rPr>
          <w:spacing w:val="2"/>
        </w:rPr>
        <w:t xml:space="preserve"> </w:t>
      </w:r>
      <w:r>
        <w:rPr>
          <w:spacing w:val="-2"/>
        </w:rPr>
        <w:t>языком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4"/>
        </w:rPr>
        <w:t xml:space="preserve"> </w:t>
      </w:r>
      <w:r>
        <w:rPr>
          <w:spacing w:val="-2"/>
        </w:rPr>
        <w:t>Федерации.</w:t>
      </w:r>
    </w:p>
    <w:p w14:paraId="2FC5EFE7">
      <w:pPr>
        <w:pStyle w:val="6"/>
        <w:spacing w:before="162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14:paraId="02B9B116">
      <w:pPr>
        <w:pStyle w:val="6"/>
        <w:spacing w:before="160" w:line="360" w:lineRule="auto"/>
        <w:ind w:right="799" w:firstLine="719"/>
      </w:pPr>
      <w:r>
        <w:t>организация выставок книг, посвященных русскому языку, русской литературе и русской культуре;</w:t>
      </w:r>
    </w:p>
    <w:p w14:paraId="4B832453">
      <w:pPr>
        <w:pStyle w:val="6"/>
        <w:spacing w:line="360" w:lineRule="auto"/>
        <w:ind w:left="850" w:right="798" w:firstLine="719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682AB3FF">
      <w:pPr>
        <w:pStyle w:val="6"/>
        <w:spacing w:before="1" w:line="360" w:lineRule="auto"/>
        <w:ind w:left="850" w:right="796" w:firstLine="719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14:paraId="7AA6CCC5">
      <w:pPr>
        <w:pStyle w:val="6"/>
        <w:spacing w:line="360" w:lineRule="auto"/>
        <w:ind w:left="850" w:right="798" w:firstLine="719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14:paraId="3F4B302B">
      <w:pPr>
        <w:pStyle w:val="6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14:paraId="55C311FD">
      <w:pPr>
        <w:pStyle w:val="6"/>
        <w:tabs>
          <w:tab w:val="left" w:pos="2859"/>
          <w:tab w:val="left" w:pos="4144"/>
          <w:tab w:val="left" w:pos="5840"/>
          <w:tab w:val="left" w:pos="7208"/>
          <w:tab w:val="left" w:pos="7710"/>
          <w:tab w:val="left" w:pos="9666"/>
        </w:tabs>
        <w:spacing w:before="161" w:line="360" w:lineRule="auto"/>
        <w:ind w:left="850" w:right="799" w:firstLine="719"/>
        <w:jc w:val="right"/>
      </w:pPr>
      <w:r>
        <w:t>экологические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актуализирующие</w:t>
      </w:r>
      <w:r>
        <w:rPr>
          <w:spacing w:val="-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знания</w:t>
      </w:r>
      <w:r>
        <w:rPr>
          <w:spacing w:val="-2"/>
        </w:rPr>
        <w:t xml:space="preserve"> </w:t>
      </w:r>
      <w:r>
        <w:t>детей; 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территории, знакомящие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природными</w:t>
      </w:r>
      <w:r>
        <w:rPr>
          <w:spacing w:val="40"/>
        </w:rPr>
        <w:t xml:space="preserve"> </w:t>
      </w:r>
      <w:r>
        <w:t xml:space="preserve">объектами,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изучать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естественной</w:t>
      </w:r>
      <w:r>
        <w:tab/>
      </w:r>
      <w:r>
        <w:rPr>
          <w:spacing w:val="-2"/>
        </w:rPr>
        <w:t>среде,</w:t>
      </w:r>
    </w:p>
    <w:p w14:paraId="49E5D781">
      <w:pPr>
        <w:pStyle w:val="6"/>
        <w:spacing w:line="360" w:lineRule="auto"/>
        <w:ind w:left="1570" w:right="801" w:hanging="720"/>
        <w:jc w:val="left"/>
      </w:pPr>
      <w:r>
        <w:t>обеспечивающие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экосистеме; беседы об особенностях родного края;</w:t>
      </w:r>
    </w:p>
    <w:p w14:paraId="20650D85">
      <w:pPr>
        <w:pStyle w:val="6"/>
        <w:ind w:left="1570"/>
      </w:pPr>
      <w:r>
        <w:t>акции,</w:t>
      </w:r>
      <w:r>
        <w:rPr>
          <w:spacing w:val="68"/>
          <w:w w:val="150"/>
        </w:rPr>
        <w:t xml:space="preserve"> </w:t>
      </w:r>
      <w:r>
        <w:t>демонстрирующие</w:t>
      </w:r>
      <w:r>
        <w:rPr>
          <w:spacing w:val="69"/>
          <w:w w:val="150"/>
        </w:rPr>
        <w:t xml:space="preserve"> </w:t>
      </w:r>
      <w:r>
        <w:t>преимущества</w:t>
      </w:r>
      <w:r>
        <w:rPr>
          <w:spacing w:val="68"/>
          <w:w w:val="150"/>
        </w:rPr>
        <w:t xml:space="preserve"> </w:t>
      </w:r>
      <w:r>
        <w:t>раздельного</w:t>
      </w:r>
      <w:r>
        <w:rPr>
          <w:spacing w:val="69"/>
          <w:w w:val="150"/>
        </w:rPr>
        <w:t xml:space="preserve"> </w:t>
      </w:r>
      <w:r>
        <w:t>сбора</w:t>
      </w:r>
      <w:r>
        <w:rPr>
          <w:spacing w:val="68"/>
          <w:w w:val="150"/>
        </w:rPr>
        <w:t xml:space="preserve"> </w:t>
      </w:r>
      <w:r>
        <w:rPr>
          <w:spacing w:val="-2"/>
        </w:rPr>
        <w:t>твердых</w:t>
      </w:r>
    </w:p>
    <w:p w14:paraId="2227C3EA">
      <w:pPr>
        <w:pStyle w:val="6"/>
        <w:spacing w:after="0"/>
        <w:sectPr>
          <w:pgSz w:w="11910" w:h="16860"/>
          <w:pgMar w:top="660" w:right="425" w:bottom="1220" w:left="283" w:header="0" w:footer="956" w:gutter="0"/>
          <w:cols w:space="720" w:num="1"/>
        </w:sectPr>
      </w:pPr>
    </w:p>
    <w:p w14:paraId="6923408D">
      <w:pPr>
        <w:pStyle w:val="6"/>
        <w:spacing w:before="73" w:line="360" w:lineRule="auto"/>
        <w:ind w:right="799"/>
      </w:pPr>
      <w:r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4272FBFA">
      <w:pPr>
        <w:pStyle w:val="6"/>
        <w:spacing w:before="1" w:line="360" w:lineRule="auto"/>
        <w:ind w:right="797" w:firstLine="719"/>
      </w:pPr>
      <w:r>
        <w:t>свод экологических правил в отряде и в целом в организации отдыха детей и их оздоровления;</w:t>
      </w:r>
    </w:p>
    <w:p w14:paraId="30B155F8">
      <w:pPr>
        <w:pStyle w:val="6"/>
        <w:spacing w:line="360" w:lineRule="auto"/>
        <w:ind w:right="798" w:firstLine="719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14:paraId="2AB47C62">
      <w:pPr>
        <w:pStyle w:val="6"/>
        <w:spacing w:line="360" w:lineRule="auto"/>
        <w:ind w:left="1571" w:right="799" w:hanging="1"/>
      </w:pPr>
      <w:r>
        <w:t>конкурс рисунков, плакатов, инсценировок на экологическую тематику; встречи и беседы с экспертами в области экологии, охраны окружающей</w:t>
      </w:r>
    </w:p>
    <w:p w14:paraId="4D21CBF7">
      <w:pPr>
        <w:pStyle w:val="6"/>
      </w:pPr>
      <w:r>
        <w:t>среды,</w:t>
      </w:r>
      <w:r>
        <w:rPr>
          <w:spacing w:val="-15"/>
        </w:rPr>
        <w:t xml:space="preserve"> </w:t>
      </w:r>
      <w:r>
        <w:t>учеными,</w:t>
      </w:r>
      <w:r>
        <w:rPr>
          <w:spacing w:val="-15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14:paraId="06B87ED7">
      <w:pPr>
        <w:pStyle w:val="3"/>
        <w:numPr>
          <w:ilvl w:val="1"/>
          <w:numId w:val="11"/>
        </w:numPr>
        <w:tabs>
          <w:tab w:val="left" w:pos="1989"/>
        </w:tabs>
        <w:spacing w:before="164" w:after="0" w:line="240" w:lineRule="auto"/>
        <w:ind w:left="1989" w:right="0" w:hanging="418"/>
        <w:jc w:val="both"/>
      </w:pPr>
      <w:bookmarkStart w:id="17" w:name="_bookmark8"/>
      <w:bookmarkEnd w:id="17"/>
      <w:bookmarkStart w:id="18" w:name="2.3 Блок «Человек»"/>
      <w:bookmarkEnd w:id="18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14:paraId="2802E133">
      <w:pPr>
        <w:pStyle w:val="6"/>
        <w:spacing w:before="157" w:line="360" w:lineRule="auto"/>
        <w:ind w:right="797" w:firstLine="719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14:paraId="5937C3A4">
      <w:pPr>
        <w:pStyle w:val="6"/>
        <w:spacing w:before="1" w:line="360" w:lineRule="auto"/>
        <w:ind w:right="799" w:firstLine="719"/>
      </w:pPr>
      <w:r>
        <w:t>Реализация воспитательного потенциала данного блока</w:t>
      </w:r>
      <w:r>
        <w:rPr>
          <w:spacing w:val="80"/>
        </w:rPr>
        <w:t xml:space="preserve"> </w:t>
      </w:r>
      <w:r>
        <w:rPr>
          <w:spacing w:val="-2"/>
        </w:rPr>
        <w:t>предусматривает:</w:t>
      </w:r>
    </w:p>
    <w:p w14:paraId="0C1B39F3">
      <w:pPr>
        <w:pStyle w:val="6"/>
        <w:spacing w:line="360" w:lineRule="auto"/>
        <w:ind w:right="798" w:firstLine="71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14:paraId="0B1A0376">
      <w:pPr>
        <w:pStyle w:val="6"/>
        <w:spacing w:line="360" w:lineRule="auto"/>
        <w:ind w:left="852" w:right="799" w:firstLine="719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0D77397C">
      <w:pPr>
        <w:pStyle w:val="6"/>
        <w:spacing w:line="360" w:lineRule="auto"/>
        <w:ind w:left="852" w:right="797" w:firstLine="71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14:paraId="754D7E0C">
      <w:pPr>
        <w:pStyle w:val="6"/>
        <w:spacing w:line="360" w:lineRule="auto"/>
        <w:ind w:left="852" w:right="796" w:firstLine="719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14:paraId="51AD270E">
      <w:pPr>
        <w:pStyle w:val="6"/>
        <w:ind w:left="1572"/>
      </w:pPr>
      <w:r>
        <w:t>проведение</w:t>
      </w:r>
      <w:r>
        <w:rPr>
          <w:spacing w:val="31"/>
        </w:rPr>
        <w:t xml:space="preserve"> </w:t>
      </w:r>
      <w:r>
        <w:t>инструктажей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знакомящих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r>
        <w:rPr>
          <w:spacing w:val="-2"/>
        </w:rPr>
        <w:t>безопасного</w:t>
      </w:r>
    </w:p>
    <w:p w14:paraId="209380ED">
      <w:pPr>
        <w:pStyle w:val="6"/>
        <w:spacing w:after="0"/>
        <w:sectPr>
          <w:pgSz w:w="11910" w:h="16860"/>
          <w:pgMar w:top="660" w:right="425" w:bottom="1220" w:left="283" w:header="0" w:footer="956" w:gutter="0"/>
          <w:cols w:space="720" w:num="1"/>
        </w:sectPr>
      </w:pPr>
    </w:p>
    <w:p w14:paraId="4AC9958A">
      <w:pPr>
        <w:pStyle w:val="6"/>
        <w:spacing w:before="73" w:line="360" w:lineRule="auto"/>
        <w:ind w:right="798"/>
      </w:pPr>
      <w:r>
        <w:t>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09BD18F5">
      <w:pPr>
        <w:pStyle w:val="6"/>
        <w:spacing w:line="360" w:lineRule="auto"/>
        <w:ind w:right="801" w:firstLine="719"/>
      </w:pPr>
      <w:r>
        <w:t>проведение тренировочной эвакуации при пожаре или обнаружении взрывчатых веществ;</w:t>
      </w:r>
    </w:p>
    <w:p w14:paraId="10374727">
      <w:pPr>
        <w:pStyle w:val="6"/>
        <w:tabs>
          <w:tab w:val="left" w:pos="3334"/>
          <w:tab w:val="left" w:pos="5685"/>
          <w:tab w:val="left" w:pos="7607"/>
        </w:tabs>
        <w:spacing w:line="360" w:lineRule="auto"/>
        <w:ind w:left="850" w:right="797" w:firstLine="719"/>
      </w:pPr>
      <w:r>
        <w:t>разработка и реализация разных форм профилактических воспитательных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 xml:space="preserve">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r>
        <w:t>антиэкстремистской безопасности;</w:t>
      </w:r>
    </w:p>
    <w:p w14:paraId="2123F03A">
      <w:pPr>
        <w:pStyle w:val="6"/>
        <w:spacing w:line="360" w:lineRule="auto"/>
        <w:ind w:left="850" w:right="799" w:firstLine="71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186706FC">
      <w:pPr>
        <w:pStyle w:val="6"/>
        <w:spacing w:before="1" w:line="360" w:lineRule="auto"/>
        <w:ind w:left="850" w:right="797" w:firstLine="719"/>
      </w:pPr>
      <w: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14:paraId="56DEEFBB">
      <w:pPr>
        <w:pStyle w:val="6"/>
        <w:spacing w:line="360" w:lineRule="auto"/>
        <w:ind w:left="850" w:right="800" w:firstLine="719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09575FF5">
      <w:pPr>
        <w:pStyle w:val="6"/>
        <w:spacing w:line="360" w:lineRule="auto"/>
        <w:ind w:right="798" w:firstLine="719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3D02720D">
      <w:pPr>
        <w:pStyle w:val="6"/>
        <w:spacing w:line="321" w:lineRule="exact"/>
        <w:ind w:firstLine="719"/>
      </w:pPr>
      <w:r>
        <w:t>подготовка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rPr>
          <w:spacing w:val="-4"/>
        </w:rPr>
        <w:t>пути</w:t>
      </w:r>
    </w:p>
    <w:p w14:paraId="7B060BDA">
      <w:pPr>
        <w:pStyle w:val="6"/>
        <w:spacing w:before="3" w:line="480" w:lineRule="atLeast"/>
        <w:ind w:right="798"/>
      </w:pPr>
      <w:r>
        <w:t>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3E3B6480">
      <w:pPr>
        <w:pStyle w:val="6"/>
        <w:spacing w:after="0" w:line="480" w:lineRule="atLeast"/>
        <w:sectPr>
          <w:pgSz w:w="11910" w:h="16860"/>
          <w:pgMar w:top="660" w:right="425" w:bottom="1220" w:left="283" w:header="0" w:footer="956" w:gutter="0"/>
          <w:cols w:space="720" w:num="1"/>
        </w:sectPr>
      </w:pPr>
    </w:p>
    <w:p w14:paraId="27ADA152">
      <w:pPr>
        <w:pStyle w:val="6"/>
        <w:spacing w:before="73" w:line="360" w:lineRule="auto"/>
        <w:ind w:left="1571" w:right="2900"/>
        <w:jc w:val="left"/>
      </w:pPr>
      <w:r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модуля.</w:t>
      </w:r>
      <w:r>
        <w:rPr>
          <w:spacing w:val="-6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действий: 1 июня – День защиты детей;</w:t>
      </w:r>
    </w:p>
    <w:p w14:paraId="61735F62">
      <w:pPr>
        <w:pStyle w:val="6"/>
        <w:spacing w:line="360" w:lineRule="auto"/>
        <w:ind w:left="1571" w:right="5716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 – День России;</w:t>
      </w:r>
    </w:p>
    <w:p w14:paraId="4B9C500E">
      <w:pPr>
        <w:pStyle w:val="6"/>
        <w:ind w:left="1571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</w:t>
      </w:r>
    </w:p>
    <w:p w14:paraId="107B04C2">
      <w:pPr>
        <w:pStyle w:val="6"/>
        <w:spacing w:before="161"/>
        <w:ind w:left="1570"/>
        <w:jc w:val="left"/>
      </w:pPr>
      <w:r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верности.</w:t>
      </w:r>
    </w:p>
    <w:p w14:paraId="7C034467">
      <w:pPr>
        <w:pStyle w:val="6"/>
        <w:spacing w:before="257"/>
        <w:ind w:left="0"/>
        <w:jc w:val="left"/>
      </w:pPr>
    </w:p>
    <w:p w14:paraId="7C64A2B2">
      <w:pPr>
        <w:pStyle w:val="3"/>
        <w:numPr>
          <w:ilvl w:val="1"/>
          <w:numId w:val="11"/>
        </w:numPr>
        <w:tabs>
          <w:tab w:val="left" w:pos="1989"/>
        </w:tabs>
        <w:spacing w:before="0" w:after="0" w:line="240" w:lineRule="auto"/>
        <w:ind w:left="1989" w:right="0" w:hanging="418"/>
        <w:jc w:val="both"/>
      </w:pPr>
      <w:bookmarkStart w:id="19" w:name="2.4 Инвариантные модули"/>
      <w:bookmarkEnd w:id="19"/>
      <w:bookmarkStart w:id="20" w:name="_bookmark9"/>
      <w:bookmarkEnd w:id="20"/>
      <w:r>
        <w:rPr>
          <w:spacing w:val="-2"/>
        </w:rPr>
        <w:t>Инвариантные</w:t>
      </w:r>
      <w:r>
        <w:t xml:space="preserve"> </w:t>
      </w:r>
      <w:r>
        <w:rPr>
          <w:spacing w:val="-2"/>
        </w:rPr>
        <w:t>модули</w:t>
      </w:r>
    </w:p>
    <w:p w14:paraId="6208CF6A">
      <w:pPr>
        <w:pStyle w:val="3"/>
        <w:numPr>
          <w:ilvl w:val="2"/>
          <w:numId w:val="11"/>
        </w:numPr>
        <w:tabs>
          <w:tab w:val="left" w:pos="2198"/>
        </w:tabs>
        <w:spacing w:before="160" w:after="0" w:line="240" w:lineRule="auto"/>
        <w:ind w:left="2198" w:right="0" w:hanging="627"/>
        <w:jc w:val="both"/>
      </w:pPr>
      <w:bookmarkStart w:id="21" w:name="2.4.1 Модуль «Спортивно-оздоровительная "/>
      <w:bookmarkEnd w:id="21"/>
      <w:bookmarkStart w:id="22" w:name="_bookmark10"/>
      <w:bookmarkEnd w:id="22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4"/>
        </w:rPr>
        <w:t xml:space="preserve"> </w:t>
      </w:r>
      <w:r>
        <w:rPr>
          <w:spacing w:val="-2"/>
        </w:rPr>
        <w:t>работа»</w:t>
      </w:r>
    </w:p>
    <w:p w14:paraId="6F9D53BA">
      <w:pPr>
        <w:pStyle w:val="6"/>
        <w:spacing w:before="158" w:line="360" w:lineRule="auto"/>
        <w:ind w:left="850" w:right="799" w:firstLine="719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0AE38E8C">
      <w:pPr>
        <w:pStyle w:val="6"/>
        <w:spacing w:line="321" w:lineRule="exact"/>
        <w:ind w:left="157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2"/>
        </w:rPr>
        <w:t xml:space="preserve"> </w:t>
      </w:r>
      <w:r>
        <w:rPr>
          <w:spacing w:val="-2"/>
        </w:rPr>
        <w:t>посредством:</w:t>
      </w:r>
    </w:p>
    <w:p w14:paraId="0831141F">
      <w:pPr>
        <w:pStyle w:val="6"/>
        <w:spacing w:before="162" w:line="360" w:lineRule="auto"/>
        <w:ind w:left="850" w:right="798" w:firstLine="720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14:paraId="47B3D5AD">
      <w:pPr>
        <w:pStyle w:val="6"/>
        <w:spacing w:line="360" w:lineRule="auto"/>
        <w:ind w:left="850" w:right="798" w:firstLine="719"/>
      </w:pP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532E0A55">
      <w:pPr>
        <w:pStyle w:val="6"/>
        <w:spacing w:line="360" w:lineRule="auto"/>
        <w:ind w:left="850" w:right="800" w:firstLine="719"/>
      </w:pPr>
      <w:r>
        <w:t>различных видов</w:t>
      </w:r>
      <w:r>
        <w:rPr>
          <w:spacing w:val="-1"/>
        </w:rPr>
        <w:t xml:space="preserve"> </w:t>
      </w:r>
      <w:r>
        <w:t>гимнастик, утренней вариативной зарядки (спортивная, танцевальная, дыхательная, беговая, игровая);</w:t>
      </w:r>
    </w:p>
    <w:p w14:paraId="6479C96E">
      <w:pPr>
        <w:pStyle w:val="6"/>
        <w:spacing w:line="360" w:lineRule="auto"/>
        <w:ind w:left="850" w:right="798" w:firstLine="719"/>
      </w:pPr>
      <w: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14:paraId="0297C7FF">
      <w:pPr>
        <w:pStyle w:val="6"/>
        <w:spacing w:line="321" w:lineRule="exact"/>
        <w:ind w:left="1570"/>
      </w:pPr>
      <w:r>
        <w:t>праздники,</w:t>
      </w:r>
      <w:r>
        <w:rPr>
          <w:spacing w:val="-17"/>
        </w:rPr>
        <w:t xml:space="preserve"> </w:t>
      </w:r>
      <w:r>
        <w:t>викторины,</w:t>
      </w:r>
      <w:r>
        <w:rPr>
          <w:spacing w:val="-18"/>
        </w:rPr>
        <w:t xml:space="preserve"> </w:t>
      </w:r>
      <w:r>
        <w:rPr>
          <w:spacing w:val="-2"/>
        </w:rPr>
        <w:t>конкурсы;</w:t>
      </w:r>
    </w:p>
    <w:p w14:paraId="26AD7B8A">
      <w:pPr>
        <w:pStyle w:val="6"/>
        <w:spacing w:before="161" w:line="360" w:lineRule="auto"/>
        <w:ind w:right="798" w:firstLine="719"/>
      </w:pPr>
      <w:r>
        <w:t>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сфере</w:t>
      </w:r>
      <w:r>
        <w:rPr>
          <w:spacing w:val="40"/>
        </w:rPr>
        <w:t xml:space="preserve">  </w:t>
      </w:r>
      <w:r>
        <w:t>защиты</w:t>
      </w:r>
      <w:r>
        <w:rPr>
          <w:spacing w:val="40"/>
        </w:rPr>
        <w:t xml:space="preserve">  </w:t>
      </w:r>
      <w:r>
        <w:t>прав</w:t>
      </w:r>
      <w:r>
        <w:rPr>
          <w:spacing w:val="40"/>
        </w:rPr>
        <w:t xml:space="preserve">  </w:t>
      </w:r>
      <w:r>
        <w:t>потребителей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благополучия</w:t>
      </w:r>
      <w:r>
        <w:rPr>
          <w:spacing w:val="40"/>
        </w:rPr>
        <w:t xml:space="preserve">  </w:t>
      </w:r>
      <w:r>
        <w:t>человека</w:t>
      </w:r>
    </w:p>
    <w:p w14:paraId="362F627B">
      <w:pPr>
        <w:pStyle w:val="6"/>
        <w:spacing w:line="360" w:lineRule="auto"/>
        <w:ind w:right="797"/>
      </w:pPr>
      <w:r>
        <w:t xml:space="preserve">«здоровое-питание.рф», реализации программы «Разговор о правильном </w:t>
      </w:r>
      <w:r>
        <w:rPr>
          <w:spacing w:val="-2"/>
        </w:rPr>
        <w:t>питании».</w:t>
      </w:r>
    </w:p>
    <w:p w14:paraId="441D7454">
      <w:pPr>
        <w:pStyle w:val="6"/>
        <w:spacing w:line="360" w:lineRule="auto"/>
        <w:ind w:right="798" w:firstLine="71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5BA433FB">
      <w:pPr>
        <w:pStyle w:val="6"/>
        <w:spacing w:after="0" w:line="360" w:lineRule="auto"/>
        <w:sectPr>
          <w:pgSz w:w="11910" w:h="16860"/>
          <w:pgMar w:top="660" w:right="425" w:bottom="1220" w:left="283" w:header="0" w:footer="956" w:gutter="0"/>
          <w:cols w:space="720" w:num="1"/>
        </w:sectPr>
      </w:pPr>
    </w:p>
    <w:p w14:paraId="199FB1BA">
      <w:pPr>
        <w:pStyle w:val="3"/>
        <w:numPr>
          <w:ilvl w:val="2"/>
          <w:numId w:val="11"/>
        </w:numPr>
        <w:tabs>
          <w:tab w:val="left" w:pos="2198"/>
        </w:tabs>
        <w:spacing w:before="76" w:after="0" w:line="240" w:lineRule="auto"/>
        <w:ind w:left="2198" w:right="0" w:hanging="627"/>
        <w:jc w:val="both"/>
      </w:pPr>
      <w:bookmarkStart w:id="23" w:name="_bookmark11"/>
      <w:bookmarkEnd w:id="23"/>
      <w:bookmarkStart w:id="24" w:name="2.4.2 Модуль «Культура России»"/>
      <w:bookmarkEnd w:id="24"/>
      <w:r>
        <w:t>Модуль</w:t>
      </w:r>
      <w:r>
        <w:rPr>
          <w:spacing w:val="-14"/>
        </w:rPr>
        <w:t xml:space="preserve"> </w:t>
      </w:r>
      <w:r>
        <w:t>«Культура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14:paraId="6544D500">
      <w:pPr>
        <w:pStyle w:val="6"/>
        <w:spacing w:before="157" w:line="360" w:lineRule="auto"/>
        <w:ind w:left="850" w:right="798" w:firstLine="719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76752032">
      <w:pPr>
        <w:pStyle w:val="6"/>
        <w:spacing w:line="360" w:lineRule="auto"/>
        <w:ind w:left="850" w:right="798" w:firstLine="719"/>
      </w:pPr>
      <w:r>
        <w:t>Воспитательная работа предполагает просмотр отечественных кинофильмов, спектаклей, концертов и литературно-музыкальных</w:t>
      </w:r>
      <w:r>
        <w:rPr>
          <w:spacing w:val="40"/>
        </w:rPr>
        <w:t xml:space="preserve"> </w:t>
      </w:r>
      <w:r>
        <w:t>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</w:p>
    <w:p w14:paraId="6253135C">
      <w:pPr>
        <w:pStyle w:val="6"/>
        <w:spacing w:line="360" w:lineRule="auto"/>
        <w:ind w:right="798"/>
      </w:pPr>
      <w: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</w:t>
      </w:r>
      <w:r>
        <w:rPr>
          <w:spacing w:val="-4"/>
        </w:rPr>
        <w:t>дня.</w:t>
      </w:r>
    </w:p>
    <w:p w14:paraId="3FB311F2">
      <w:pPr>
        <w:pStyle w:val="6"/>
        <w:spacing w:line="360" w:lineRule="auto"/>
        <w:ind w:left="850" w:right="796" w:firstLine="720"/>
      </w:pPr>
      <w:r>
        <w:t>Организация воспитательной работы в рамках модуля «Культура</w:t>
      </w:r>
      <w:r>
        <w:rPr>
          <w:spacing w:val="40"/>
        </w:rPr>
        <w:t xml:space="preserve"> </w:t>
      </w:r>
      <w:r>
        <w:t>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14:paraId="4632E160">
      <w:pPr>
        <w:pStyle w:val="6"/>
        <w:ind w:left="0"/>
        <w:jc w:val="left"/>
      </w:pPr>
    </w:p>
    <w:p w14:paraId="244B6C25">
      <w:pPr>
        <w:pStyle w:val="6"/>
        <w:ind w:left="0"/>
        <w:jc w:val="left"/>
      </w:pPr>
    </w:p>
    <w:p w14:paraId="59F2F557">
      <w:pPr>
        <w:pStyle w:val="6"/>
        <w:spacing w:before="3"/>
        <w:ind w:left="0"/>
        <w:jc w:val="left"/>
      </w:pPr>
    </w:p>
    <w:p w14:paraId="17C1DEE7">
      <w:pPr>
        <w:pStyle w:val="3"/>
        <w:numPr>
          <w:ilvl w:val="2"/>
          <w:numId w:val="11"/>
        </w:numPr>
        <w:tabs>
          <w:tab w:val="left" w:pos="2197"/>
        </w:tabs>
        <w:spacing w:before="0" w:after="0" w:line="240" w:lineRule="auto"/>
        <w:ind w:left="2197" w:right="0" w:hanging="627"/>
        <w:jc w:val="both"/>
      </w:pPr>
      <w:bookmarkStart w:id="25" w:name="_bookmark12"/>
      <w:bookmarkEnd w:id="25"/>
      <w:bookmarkStart w:id="26" w:name="2.4.3 Модуль «Психолого-педагогическое с"/>
      <w:bookmarkEnd w:id="26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14:paraId="424AB103">
      <w:pPr>
        <w:pStyle w:val="6"/>
        <w:spacing w:before="158" w:line="360" w:lineRule="auto"/>
        <w:ind w:left="850" w:right="798" w:firstLine="720"/>
      </w:pPr>
      <w:r>
        <w:t>Модуль осуществляется при наличии в штате организации отдыха детей и их оздоровления педагога-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14:paraId="0F2A51B9">
      <w:pPr>
        <w:pStyle w:val="6"/>
        <w:spacing w:before="1"/>
        <w:ind w:left="1570"/>
      </w:pPr>
      <w:r>
        <w:t>Комплексная</w:t>
      </w:r>
      <w:r>
        <w:rPr>
          <w:spacing w:val="66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педагога-психолога</w:t>
      </w:r>
      <w:r>
        <w:rPr>
          <w:spacing w:val="67"/>
        </w:rPr>
        <w:t xml:space="preserve"> </w:t>
      </w:r>
      <w:r>
        <w:t>(структурного</w:t>
      </w:r>
      <w:r>
        <w:rPr>
          <w:spacing w:val="66"/>
        </w:rPr>
        <w:t xml:space="preserve"> </w:t>
      </w:r>
      <w:r>
        <w:rPr>
          <w:spacing w:val="-2"/>
        </w:rPr>
        <w:t>подразделения</w:t>
      </w:r>
    </w:p>
    <w:p w14:paraId="20DCAD69">
      <w:pPr>
        <w:pStyle w:val="6"/>
        <w:spacing w:after="0"/>
        <w:sectPr>
          <w:footerReference r:id="rId7" w:type="default"/>
          <w:pgSz w:w="11910" w:h="16860"/>
          <w:pgMar w:top="1420" w:right="425" w:bottom="1340" w:left="283" w:header="0" w:footer="1150" w:gutter="0"/>
          <w:cols w:space="720" w:num="1"/>
        </w:sectPr>
      </w:pPr>
    </w:p>
    <w:p w14:paraId="08F8FDA3">
      <w:pPr>
        <w:pStyle w:val="6"/>
        <w:spacing w:before="73" w:line="360" w:lineRule="auto"/>
        <w:ind w:left="850" w:right="796"/>
      </w:pPr>
      <w:r>
        <w:t>оздоровления) включает в себя вариативность направлений психолого-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14:paraId="2A982938">
      <w:pPr>
        <w:pStyle w:val="6"/>
        <w:ind w:left="0"/>
        <w:jc w:val="left"/>
      </w:pPr>
    </w:p>
    <w:p w14:paraId="42D3EC24">
      <w:pPr>
        <w:pStyle w:val="6"/>
        <w:ind w:left="0"/>
        <w:jc w:val="left"/>
      </w:pPr>
    </w:p>
    <w:p w14:paraId="4012F915">
      <w:pPr>
        <w:pStyle w:val="6"/>
        <w:spacing w:before="4"/>
        <w:ind w:left="0"/>
        <w:jc w:val="left"/>
      </w:pPr>
    </w:p>
    <w:p w14:paraId="4F4B1C9C">
      <w:pPr>
        <w:pStyle w:val="3"/>
        <w:numPr>
          <w:ilvl w:val="2"/>
          <w:numId w:val="11"/>
        </w:numPr>
        <w:tabs>
          <w:tab w:val="left" w:pos="2197"/>
        </w:tabs>
        <w:spacing w:before="0" w:after="0" w:line="240" w:lineRule="auto"/>
        <w:ind w:left="2197" w:right="0" w:hanging="627"/>
        <w:jc w:val="both"/>
      </w:pPr>
      <w:bookmarkStart w:id="27" w:name="_bookmark13"/>
      <w:bookmarkEnd w:id="27"/>
      <w:bookmarkStart w:id="28" w:name="2.4.4 Модуль «Детское самоуправление»"/>
      <w:bookmarkEnd w:id="28"/>
      <w:r>
        <w:t>Модуль</w:t>
      </w:r>
      <w:r>
        <w:rPr>
          <w:spacing w:val="-14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</w:t>
      </w:r>
    </w:p>
    <w:p w14:paraId="0E834E16">
      <w:pPr>
        <w:pStyle w:val="6"/>
        <w:spacing w:before="158" w:line="360" w:lineRule="auto"/>
        <w:ind w:left="850" w:right="798" w:firstLine="719"/>
      </w:pPr>
      <w:r>
        <w:t>На уровне организации отдыха детей и их оздоровления:</w:t>
      </w:r>
      <w:r>
        <w:rPr>
          <w:spacing w:val="80"/>
        </w:rPr>
        <w:t xml:space="preserve"> </w:t>
      </w:r>
      <w: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5C65433F">
      <w:pPr>
        <w:pStyle w:val="6"/>
        <w:spacing w:line="360" w:lineRule="auto"/>
        <w:ind w:left="850" w:right="797" w:firstLine="719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14:paraId="05BD8A86">
      <w:pPr>
        <w:pStyle w:val="6"/>
        <w:spacing w:line="322" w:lineRule="exact"/>
        <w:ind w:left="850" w:firstLine="719"/>
      </w:pPr>
      <w:r>
        <w:t>Структура</w:t>
      </w:r>
      <w:r>
        <w:rPr>
          <w:spacing w:val="31"/>
        </w:rPr>
        <w:t xml:space="preserve">  </w:t>
      </w:r>
      <w:r>
        <w:t>самоуправления</w:t>
      </w:r>
      <w:r>
        <w:rPr>
          <w:spacing w:val="32"/>
        </w:rPr>
        <w:t xml:space="preserve">  </w:t>
      </w:r>
      <w:r>
        <w:t>строится</w:t>
      </w:r>
      <w:r>
        <w:rPr>
          <w:spacing w:val="31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учетом</w:t>
      </w:r>
      <w:r>
        <w:rPr>
          <w:spacing w:val="31"/>
        </w:rPr>
        <w:t xml:space="preserve">  </w:t>
      </w:r>
      <w:r>
        <w:t>уклада</w:t>
      </w:r>
      <w:r>
        <w:rPr>
          <w:spacing w:val="31"/>
        </w:rPr>
        <w:t xml:space="preserve">  </w:t>
      </w:r>
      <w:r>
        <w:rPr>
          <w:spacing w:val="-2"/>
        </w:rPr>
        <w:t>организации</w:t>
      </w:r>
    </w:p>
    <w:p w14:paraId="2F0EF79B">
      <w:pPr>
        <w:pStyle w:val="6"/>
        <w:spacing w:before="3" w:line="480" w:lineRule="atLeast"/>
        <w:ind w:left="850" w:right="800"/>
      </w:pPr>
      <w: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</w:t>
      </w:r>
    </w:p>
    <w:p w14:paraId="74423555">
      <w:pPr>
        <w:pStyle w:val="6"/>
        <w:spacing w:after="0" w:line="480" w:lineRule="atLeast"/>
        <w:sectPr>
          <w:footerReference r:id="rId8" w:type="default"/>
          <w:pgSz w:w="11910" w:h="16860"/>
          <w:pgMar w:top="660" w:right="425" w:bottom="1220" w:left="283" w:header="0" w:footer="1031" w:gutter="0"/>
          <w:pgNumType w:start="16"/>
          <w:cols w:space="720" w:num="1"/>
        </w:sectPr>
      </w:pPr>
    </w:p>
    <w:p w14:paraId="149D105C">
      <w:pPr>
        <w:pStyle w:val="6"/>
        <w:spacing w:before="73" w:line="360" w:lineRule="auto"/>
        <w:ind w:right="798"/>
      </w:pPr>
      <w:r>
        <w:t>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14:paraId="5DCF5075">
      <w:pPr>
        <w:pStyle w:val="6"/>
        <w:spacing w:line="360" w:lineRule="auto"/>
        <w:ind w:left="850" w:right="800" w:firstLine="719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1C6EADF3">
      <w:pPr>
        <w:pStyle w:val="6"/>
        <w:spacing w:line="360" w:lineRule="auto"/>
        <w:ind w:right="801" w:firstLine="71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14:paraId="35B052DC">
      <w:pPr>
        <w:pStyle w:val="6"/>
        <w:spacing w:line="360" w:lineRule="auto"/>
        <w:ind w:right="799" w:firstLine="719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</w:rPr>
        <w:t>детей);</w:t>
      </w:r>
    </w:p>
    <w:p w14:paraId="73850C7B">
      <w:pPr>
        <w:pStyle w:val="6"/>
        <w:spacing w:line="360" w:lineRule="auto"/>
        <w:ind w:right="798" w:firstLine="719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52CA7375">
      <w:pPr>
        <w:pStyle w:val="6"/>
        <w:spacing w:before="1" w:line="360" w:lineRule="auto"/>
        <w:ind w:right="800" w:firstLine="719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14:paraId="744D7CE3">
      <w:pPr>
        <w:pStyle w:val="6"/>
        <w:spacing w:line="360" w:lineRule="auto"/>
        <w:ind w:right="799" w:firstLine="719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14:paraId="06A00F5A">
      <w:pPr>
        <w:pStyle w:val="6"/>
        <w:spacing w:line="360" w:lineRule="auto"/>
        <w:ind w:right="798" w:firstLine="72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058EC038">
      <w:pPr>
        <w:pStyle w:val="6"/>
        <w:spacing w:line="360" w:lineRule="auto"/>
        <w:ind w:right="799" w:firstLine="719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692E39FC">
      <w:pPr>
        <w:pStyle w:val="6"/>
        <w:spacing w:line="360" w:lineRule="auto"/>
        <w:ind w:right="798" w:firstLine="719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14:paraId="37BCAA1B">
      <w:pPr>
        <w:pStyle w:val="6"/>
        <w:ind w:left="1571"/>
      </w:pPr>
      <w:r>
        <w:t>Поощрения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проявлений</w:t>
      </w:r>
      <w:r>
        <w:rPr>
          <w:spacing w:val="19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rPr>
          <w:spacing w:val="-2"/>
        </w:rPr>
        <w:t>жизненной</w:t>
      </w:r>
    </w:p>
    <w:p w14:paraId="42D17A33">
      <w:pPr>
        <w:pStyle w:val="6"/>
        <w:spacing w:after="0"/>
        <w:sectPr>
          <w:pgSz w:w="11910" w:h="16860"/>
          <w:pgMar w:top="660" w:right="425" w:bottom="1220" w:left="283" w:header="0" w:footer="1031" w:gutter="0"/>
          <w:cols w:space="720" w:num="1"/>
        </w:sectPr>
      </w:pPr>
    </w:p>
    <w:p w14:paraId="7E22433E">
      <w:pPr>
        <w:pStyle w:val="6"/>
        <w:spacing w:before="73" w:line="360" w:lineRule="auto"/>
        <w:ind w:left="850" w:right="798"/>
      </w:pPr>
      <w:r>
        <w:t>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3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мероприятиях;</w:t>
      </w:r>
      <w:r>
        <w:rPr>
          <w:spacing w:val="-4"/>
        </w:rPr>
        <w:t xml:space="preserve"> </w:t>
      </w:r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14:paraId="7536E5B0">
      <w:pPr>
        <w:pStyle w:val="6"/>
        <w:ind w:left="0"/>
        <w:jc w:val="left"/>
      </w:pPr>
    </w:p>
    <w:p w14:paraId="053D1E2B">
      <w:pPr>
        <w:pStyle w:val="6"/>
        <w:ind w:left="0"/>
        <w:jc w:val="left"/>
      </w:pPr>
    </w:p>
    <w:p w14:paraId="70226999">
      <w:pPr>
        <w:pStyle w:val="6"/>
        <w:spacing w:before="4"/>
        <w:ind w:left="0"/>
        <w:jc w:val="left"/>
      </w:pPr>
    </w:p>
    <w:p w14:paraId="66D69997">
      <w:pPr>
        <w:pStyle w:val="3"/>
        <w:numPr>
          <w:ilvl w:val="2"/>
          <w:numId w:val="11"/>
        </w:numPr>
        <w:tabs>
          <w:tab w:val="left" w:pos="2197"/>
        </w:tabs>
        <w:spacing w:before="0" w:after="0" w:line="240" w:lineRule="auto"/>
        <w:ind w:left="2197" w:right="0" w:hanging="627"/>
        <w:jc w:val="both"/>
      </w:pPr>
      <w:bookmarkStart w:id="29" w:name="2.4.5 Модуль «Инклюзивное пространство»"/>
      <w:bookmarkEnd w:id="29"/>
      <w:bookmarkStart w:id="30" w:name="_bookmark14"/>
      <w:bookmarkEnd w:id="30"/>
      <w:r>
        <w:t>Модуль</w:t>
      </w:r>
      <w:r>
        <w:rPr>
          <w:spacing w:val="-18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</w:t>
      </w:r>
    </w:p>
    <w:p w14:paraId="62434220">
      <w:pPr>
        <w:pStyle w:val="6"/>
        <w:spacing w:before="158" w:line="360" w:lineRule="auto"/>
        <w:ind w:left="850" w:right="799" w:firstLine="719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732FA5A7">
      <w:pPr>
        <w:pStyle w:val="6"/>
        <w:spacing w:line="360" w:lineRule="auto"/>
        <w:ind w:left="850" w:right="799" w:firstLine="719"/>
      </w:pPr>
      <w:r>
        <w:t>При организации инклюзивного пространства создаются особые</w:t>
      </w:r>
      <w:r>
        <w:rPr>
          <w:spacing w:val="40"/>
        </w:rPr>
        <w:t xml:space="preserve"> </w:t>
      </w:r>
      <w:r>
        <w:t>условия: организационное обеспечение (нормативно-правовая база);</w:t>
      </w:r>
    </w:p>
    <w:p w14:paraId="0E6D2D8F">
      <w:pPr>
        <w:pStyle w:val="6"/>
        <w:spacing w:line="360" w:lineRule="auto"/>
        <w:ind w:right="798" w:firstLine="719"/>
      </w:pPr>
      <w:r>
        <w:t xml:space="preserve">материально-техническое обеспечение, включая архитектурную </w:t>
      </w:r>
      <w:r>
        <w:rPr>
          <w:spacing w:val="-2"/>
        </w:rPr>
        <w:t>доступность;</w:t>
      </w:r>
    </w:p>
    <w:p w14:paraId="11560D63">
      <w:pPr>
        <w:pStyle w:val="6"/>
        <w:spacing w:line="360" w:lineRule="auto"/>
        <w:ind w:right="797" w:firstLine="719"/>
      </w:pPr>
      <w:r>
        <w:t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14:paraId="6A90D939">
      <w:pPr>
        <w:pStyle w:val="6"/>
        <w:spacing w:line="360" w:lineRule="auto"/>
        <w:ind w:right="798" w:firstLine="719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14:paraId="10C307C9">
      <w:pPr>
        <w:pStyle w:val="6"/>
        <w:ind w:left="1571"/>
      </w:pPr>
      <w:r>
        <w:t>Специальными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14:paraId="2F27C60B">
      <w:pPr>
        <w:pStyle w:val="6"/>
        <w:spacing w:after="0"/>
        <w:sectPr>
          <w:pgSz w:w="11910" w:h="16860"/>
          <w:pgMar w:top="660" w:right="425" w:bottom="1220" w:left="283" w:header="0" w:footer="1031" w:gutter="0"/>
          <w:cols w:space="720" w:num="1"/>
        </w:sectPr>
      </w:pPr>
    </w:p>
    <w:p w14:paraId="7AD05367">
      <w:pPr>
        <w:pStyle w:val="6"/>
        <w:spacing w:before="73" w:line="360" w:lineRule="auto"/>
        <w:ind w:left="850" w:right="798"/>
      </w:pPr>
      <w:r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4BD9579C">
      <w:pPr>
        <w:pStyle w:val="6"/>
        <w:spacing w:line="360" w:lineRule="auto"/>
        <w:ind w:left="850" w:right="801" w:firstLine="719"/>
      </w:pPr>
      <w:r>
        <w:t>При организации воспитания детей с ОВЗ, инвалидностью следует ориентироваться на:</w:t>
      </w:r>
    </w:p>
    <w:p w14:paraId="5698C4FC">
      <w:pPr>
        <w:pStyle w:val="6"/>
        <w:spacing w:line="360" w:lineRule="auto"/>
        <w:ind w:left="850" w:right="799" w:firstLine="719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09923A39">
      <w:pPr>
        <w:pStyle w:val="6"/>
        <w:spacing w:line="360" w:lineRule="auto"/>
        <w:ind w:left="850" w:right="797" w:firstLine="719"/>
      </w:pPr>
      <w:r>
        <w:t>создание оптимальных условий совместного воспитания детей с</w:t>
      </w:r>
      <w:r>
        <w:rPr>
          <w:spacing w:val="40"/>
        </w:rPr>
        <w:t xml:space="preserve"> </w:t>
      </w:r>
      <w:r>
        <w:t>особыми образовательными потребностями и их сверстников с</w:t>
      </w:r>
      <w:r>
        <w:rPr>
          <w:spacing w:val="40"/>
        </w:rPr>
        <w:t xml:space="preserve"> </w:t>
      </w:r>
      <w:r>
        <w:t>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14:paraId="0C82B743">
      <w:pPr>
        <w:pStyle w:val="6"/>
        <w:spacing w:line="360" w:lineRule="auto"/>
        <w:ind w:left="850" w:right="797" w:firstLine="719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2248C1A">
      <w:pPr>
        <w:pStyle w:val="6"/>
        <w:spacing w:line="360" w:lineRule="auto"/>
        <w:ind w:left="850" w:right="800" w:firstLine="71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 психологов, учителей-логопедов, учителей-дефектологов).</w:t>
      </w:r>
    </w:p>
    <w:p w14:paraId="244EFAFC">
      <w:pPr>
        <w:pStyle w:val="6"/>
        <w:ind w:left="0"/>
        <w:jc w:val="left"/>
      </w:pPr>
    </w:p>
    <w:p w14:paraId="3FB274B6">
      <w:pPr>
        <w:pStyle w:val="6"/>
        <w:ind w:left="0"/>
        <w:jc w:val="left"/>
      </w:pPr>
    </w:p>
    <w:p w14:paraId="39F255DE">
      <w:pPr>
        <w:pStyle w:val="6"/>
        <w:spacing w:before="3"/>
        <w:ind w:left="0"/>
        <w:jc w:val="left"/>
      </w:pPr>
    </w:p>
    <w:p w14:paraId="30FA9DFC">
      <w:pPr>
        <w:pStyle w:val="3"/>
        <w:numPr>
          <w:ilvl w:val="2"/>
          <w:numId w:val="11"/>
        </w:numPr>
        <w:tabs>
          <w:tab w:val="left" w:pos="2197"/>
        </w:tabs>
        <w:spacing w:before="1" w:after="0" w:line="240" w:lineRule="auto"/>
        <w:ind w:left="2197" w:right="0" w:hanging="627"/>
        <w:jc w:val="both"/>
      </w:pPr>
      <w:bookmarkStart w:id="31" w:name="_bookmark15"/>
      <w:bookmarkEnd w:id="31"/>
      <w:bookmarkStart w:id="32" w:name="2.4.6 Модуль «Профориентация»"/>
      <w:bookmarkEnd w:id="32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14:paraId="40F7A628">
      <w:pPr>
        <w:pStyle w:val="6"/>
        <w:spacing w:before="158" w:line="360" w:lineRule="auto"/>
        <w:ind w:left="850" w:right="800" w:firstLine="719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</w:t>
      </w:r>
      <w:r>
        <w:rPr>
          <w:spacing w:val="76"/>
        </w:rPr>
        <w:t xml:space="preserve">  </w:t>
      </w:r>
      <w:r>
        <w:t>профориентации,</w:t>
      </w:r>
      <w:r>
        <w:rPr>
          <w:spacing w:val="77"/>
        </w:rPr>
        <w:t xml:space="preserve">  </w:t>
      </w:r>
      <w:r>
        <w:t>организацию</w:t>
      </w:r>
      <w:r>
        <w:rPr>
          <w:spacing w:val="78"/>
        </w:rPr>
        <w:t xml:space="preserve">  </w:t>
      </w:r>
      <w:r>
        <w:t>профессиональных</w:t>
      </w:r>
      <w:r>
        <w:rPr>
          <w:spacing w:val="77"/>
        </w:rPr>
        <w:t xml:space="preserve">  </w:t>
      </w:r>
      <w:r>
        <w:t>проб</w:t>
      </w:r>
      <w:r>
        <w:rPr>
          <w:spacing w:val="77"/>
        </w:rPr>
        <w:t xml:space="preserve">  </w:t>
      </w:r>
      <w:r>
        <w:rPr>
          <w:spacing w:val="-10"/>
        </w:rPr>
        <w:t>и</w:t>
      </w:r>
    </w:p>
    <w:p w14:paraId="3DE8D4E8">
      <w:pPr>
        <w:pStyle w:val="6"/>
        <w:spacing w:line="321" w:lineRule="exact"/>
        <w:ind w:left="850"/>
      </w:pPr>
      <w:r>
        <w:rPr>
          <w:spacing w:val="-2"/>
        </w:rPr>
        <w:t>осуществляется</w:t>
      </w:r>
      <w:r>
        <w:rPr>
          <w:spacing w:val="4"/>
        </w:rPr>
        <w:t xml:space="preserve"> </w:t>
      </w:r>
      <w:r>
        <w:rPr>
          <w:spacing w:val="-2"/>
        </w:rPr>
        <w:t>через:</w:t>
      </w:r>
    </w:p>
    <w:p w14:paraId="7F269F10">
      <w:pPr>
        <w:pStyle w:val="6"/>
        <w:spacing w:after="0" w:line="321" w:lineRule="exact"/>
        <w:sectPr>
          <w:pgSz w:w="11910" w:h="16860"/>
          <w:pgMar w:top="660" w:right="425" w:bottom="1220" w:left="283" w:header="0" w:footer="1031" w:gutter="0"/>
          <w:cols w:space="720" w:num="1"/>
        </w:sectPr>
      </w:pPr>
    </w:p>
    <w:p w14:paraId="5FEF5F5E">
      <w:pPr>
        <w:pStyle w:val="6"/>
        <w:spacing w:before="73" w:line="360" w:lineRule="auto"/>
        <w:ind w:right="797" w:firstLine="719"/>
      </w:pPr>
      <w:r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0578EF8F">
      <w:pPr>
        <w:pStyle w:val="6"/>
        <w:spacing w:line="360" w:lineRule="auto"/>
        <w:ind w:right="799" w:firstLine="71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7D6DEE44">
      <w:pPr>
        <w:pStyle w:val="6"/>
        <w:spacing w:line="360" w:lineRule="auto"/>
        <w:ind w:right="798" w:firstLine="719"/>
      </w:pPr>
      <w: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14:paraId="4E564601">
      <w:pPr>
        <w:pStyle w:val="6"/>
        <w:spacing w:line="360" w:lineRule="auto"/>
        <w:ind w:right="797" w:firstLine="719"/>
      </w:pPr>
      <w:r>
        <w:t xml:space="preserve">участие в работе всероссийских профориентационных проектов: просмотр лекций, решение учебно-тренировочных задач, участие в мастер- </w:t>
      </w:r>
      <w:r>
        <w:rPr>
          <w:spacing w:val="-2"/>
        </w:rPr>
        <w:t>классах.</w:t>
      </w:r>
    </w:p>
    <w:p w14:paraId="42EC4201">
      <w:pPr>
        <w:pStyle w:val="6"/>
        <w:ind w:left="0"/>
        <w:jc w:val="left"/>
      </w:pPr>
    </w:p>
    <w:p w14:paraId="2C20F200">
      <w:pPr>
        <w:pStyle w:val="6"/>
        <w:spacing w:before="119"/>
        <w:ind w:left="0"/>
        <w:jc w:val="left"/>
      </w:pPr>
    </w:p>
    <w:p w14:paraId="643480DC">
      <w:pPr>
        <w:pStyle w:val="3"/>
        <w:numPr>
          <w:ilvl w:val="2"/>
          <w:numId w:val="11"/>
        </w:numPr>
        <w:tabs>
          <w:tab w:val="left" w:pos="2275"/>
        </w:tabs>
        <w:spacing w:before="0" w:after="0" w:line="360" w:lineRule="auto"/>
        <w:ind w:left="851" w:right="800" w:firstLine="719"/>
        <w:jc w:val="both"/>
      </w:pPr>
      <w:bookmarkStart w:id="33" w:name="_bookmark16"/>
      <w:bookmarkEnd w:id="33"/>
      <w:bookmarkStart w:id="34" w:name="2.4.7 Модуль «Коллективная социально зна"/>
      <w:bookmarkEnd w:id="34"/>
      <w:r>
        <w:t>Модуль «Коллективная социально значимая деятельность в Движении Первых»</w:t>
      </w:r>
    </w:p>
    <w:p w14:paraId="5CF246BB">
      <w:pPr>
        <w:pStyle w:val="6"/>
        <w:spacing w:line="360" w:lineRule="auto"/>
        <w:ind w:right="798" w:firstLine="719"/>
      </w:pPr>
      <w:r>
        <w:t xml:space="preserve">Данный модуль содержит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</w:t>
      </w:r>
      <w:r>
        <w:rPr>
          <w:spacing w:val="-2"/>
        </w:rPr>
        <w:t>форматы:</w:t>
      </w:r>
    </w:p>
    <w:p w14:paraId="32FF96D0">
      <w:pPr>
        <w:pStyle w:val="6"/>
        <w:spacing w:line="360" w:lineRule="auto"/>
        <w:ind w:right="797" w:firstLine="720"/>
      </w:pPr>
      <w:r>
        <w:t>программа</w:t>
      </w:r>
      <w:r>
        <w:rPr>
          <w:spacing w:val="-1"/>
        </w:rPr>
        <w:t xml:space="preserve"> </w:t>
      </w:r>
      <w:r>
        <w:t>профильной смены Движения Первых – программы для детей в возрасте от 7 до 14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vertAlign w:val="subscript"/>
        </w:rPr>
        <w:t>20</w:t>
      </w:r>
      <w:r>
        <w:rPr>
          <w:spacing w:val="-28"/>
          <w:vertAlign w:val="baseline"/>
        </w:rPr>
        <w:t xml:space="preserve"> </w:t>
      </w:r>
      <w:r>
        <w:rPr>
          <w:vertAlign w:val="baseline"/>
        </w:rPr>
        <w:t>духовно-нравственным</w:t>
      </w:r>
      <w:r>
        <w:rPr>
          <w:spacing w:val="40"/>
          <w:vertAlign w:val="baseline"/>
        </w:rPr>
        <w:t xml:space="preserve"> </w:t>
      </w:r>
      <w:r>
        <w:rPr>
          <w:vertAlign w:val="baseline"/>
        </w:rPr>
        <w:t>ценностям,</w:t>
      </w:r>
    </w:p>
    <w:p w14:paraId="659A56E3">
      <w:pPr>
        <w:pStyle w:val="6"/>
        <w:spacing w:after="0" w:line="360" w:lineRule="auto"/>
        <w:sectPr>
          <w:footerReference r:id="rId9" w:type="default"/>
          <w:pgSz w:w="11910" w:h="16860"/>
          <w:pgMar w:top="660" w:right="425" w:bottom="280" w:left="283" w:header="0" w:footer="0" w:gutter="0"/>
          <w:cols w:space="720" w:num="1"/>
        </w:sectPr>
      </w:pPr>
    </w:p>
    <w:p w14:paraId="6175FBBC">
      <w:pPr>
        <w:pStyle w:val="6"/>
        <w:spacing w:before="73" w:line="360" w:lineRule="auto"/>
        <w:ind w:left="850" w:right="798"/>
      </w:pPr>
      <w:r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14:paraId="5938A493">
      <w:pPr>
        <w:pStyle w:val="6"/>
        <w:spacing w:before="1" w:line="360" w:lineRule="auto"/>
        <w:ind w:right="798" w:firstLine="72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0EAA14ED">
      <w:pPr>
        <w:pStyle w:val="6"/>
        <w:spacing w:line="360" w:lineRule="auto"/>
        <w:ind w:right="799" w:firstLine="719"/>
      </w:pPr>
      <w: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14:paraId="3BB01B15">
      <w:pPr>
        <w:pStyle w:val="6"/>
        <w:spacing w:line="360" w:lineRule="auto"/>
        <w:ind w:right="800" w:firstLine="71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14:paraId="4B7C1458">
      <w:pPr>
        <w:pStyle w:val="6"/>
        <w:spacing w:line="360" w:lineRule="auto"/>
        <w:ind w:right="797" w:firstLine="719"/>
      </w:pPr>
      <w:r>
        <w:t>классные встречи с успешными активистами Движения Первых - открытый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успеху»,</w:t>
      </w:r>
      <w:r>
        <w:rPr>
          <w:spacing w:val="-2"/>
        </w:rPr>
        <w:t xml:space="preserve"> </w:t>
      </w:r>
      <w:r>
        <w:t>мотивационная</w:t>
      </w:r>
      <w:r>
        <w:rPr>
          <w:spacing w:val="-2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«равный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14:paraId="0D744BC5">
      <w:pPr>
        <w:pStyle w:val="6"/>
        <w:spacing w:line="360" w:lineRule="auto"/>
        <w:ind w:right="799" w:firstLine="719"/>
      </w:pPr>
      <w: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14:paraId="0846E351">
      <w:pPr>
        <w:pStyle w:val="6"/>
        <w:spacing w:line="360" w:lineRule="auto"/>
        <w:ind w:right="796" w:firstLine="720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14:paraId="09EA8782">
      <w:pPr>
        <w:pStyle w:val="6"/>
        <w:spacing w:line="360" w:lineRule="auto"/>
        <w:ind w:right="798" w:firstLine="719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17F566FA">
      <w:pPr>
        <w:pStyle w:val="6"/>
        <w:spacing w:line="360" w:lineRule="auto"/>
        <w:ind w:right="799" w:firstLine="719"/>
      </w:pPr>
      <w:r>
        <w:t>организация мероприятий для младших отрядов - старшие дети</w:t>
      </w:r>
      <w:r>
        <w:rPr>
          <w:spacing w:val="40"/>
        </w:rPr>
        <w:t xml:space="preserve"> </w:t>
      </w:r>
      <w:r>
        <w:t>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20B504FF">
      <w:pPr>
        <w:pStyle w:val="6"/>
        <w:spacing w:line="321" w:lineRule="exact"/>
        <w:ind w:left="1571"/>
      </w:pPr>
      <w:r>
        <w:t>акции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5"/>
        </w:rPr>
        <w:t xml:space="preserve"> </w:t>
      </w:r>
      <w:r>
        <w:t>животных</w:t>
      </w:r>
      <w:r>
        <w:rPr>
          <w:spacing w:val="6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сбор</w:t>
      </w:r>
      <w:r>
        <w:rPr>
          <w:spacing w:val="64"/>
        </w:rPr>
        <w:t xml:space="preserve"> </w:t>
      </w:r>
      <w:r>
        <w:t>корма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приютов,</w:t>
      </w:r>
      <w:r>
        <w:rPr>
          <w:spacing w:val="63"/>
        </w:rPr>
        <w:t xml:space="preserve"> </w:t>
      </w:r>
      <w:r>
        <w:rPr>
          <w:spacing w:val="-2"/>
        </w:rPr>
        <w:t>изготовление</w:t>
      </w:r>
    </w:p>
    <w:p w14:paraId="41266497">
      <w:pPr>
        <w:pStyle w:val="6"/>
        <w:spacing w:after="0" w:line="321" w:lineRule="exact"/>
        <w:sectPr>
          <w:footerReference r:id="rId10" w:type="default"/>
          <w:pgSz w:w="11910" w:h="16860"/>
          <w:pgMar w:top="660" w:right="425" w:bottom="1080" w:left="283" w:header="0" w:footer="898" w:gutter="0"/>
          <w:pgNumType w:start="21"/>
          <w:cols w:space="720" w:num="1"/>
        </w:sectPr>
      </w:pPr>
    </w:p>
    <w:p w14:paraId="7AF7F412">
      <w:pPr>
        <w:pStyle w:val="6"/>
        <w:spacing w:before="73" w:line="360" w:lineRule="auto"/>
        <w:ind w:right="798"/>
      </w:pPr>
      <w:r>
        <w:t xml:space="preserve">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14:paraId="589B5AC4">
      <w:pPr>
        <w:pStyle w:val="6"/>
        <w:spacing w:line="360" w:lineRule="auto"/>
        <w:ind w:left="850" w:right="799" w:firstLine="71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14:paraId="76B36AC4">
      <w:pPr>
        <w:pStyle w:val="6"/>
        <w:spacing w:line="360" w:lineRule="auto"/>
        <w:ind w:left="850" w:right="797" w:firstLine="719"/>
      </w:pPr>
      <w:r>
        <w:t>благоустройство мемориалов и памятных мест, изучение исторического значения этих объектов с</w:t>
      </w:r>
      <w:r>
        <w:rPr>
          <w:spacing w:val="-1"/>
        </w:rPr>
        <w:t xml:space="preserve"> </w:t>
      </w:r>
      <w:r>
        <w:t>целью укрепления</w:t>
      </w:r>
      <w:r>
        <w:rPr>
          <w:spacing w:val="-1"/>
        </w:rPr>
        <w:t xml:space="preserve"> </w:t>
      </w:r>
      <w:r>
        <w:t>патриотизма и чувства уважения к культурному наследию;</w:t>
      </w:r>
    </w:p>
    <w:p w14:paraId="6C79E9BC">
      <w:pPr>
        <w:pStyle w:val="6"/>
        <w:spacing w:line="360" w:lineRule="auto"/>
        <w:ind w:left="850" w:right="798" w:firstLine="719"/>
      </w:pPr>
      <w: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14:paraId="553232B7">
      <w:pPr>
        <w:pStyle w:val="6"/>
        <w:ind w:left="0"/>
        <w:jc w:val="left"/>
      </w:pPr>
    </w:p>
    <w:p w14:paraId="2354B992">
      <w:pPr>
        <w:pStyle w:val="6"/>
        <w:ind w:left="0"/>
        <w:jc w:val="left"/>
      </w:pPr>
    </w:p>
    <w:p w14:paraId="307DF684">
      <w:pPr>
        <w:pStyle w:val="6"/>
        <w:spacing w:before="3"/>
        <w:ind w:left="0"/>
        <w:jc w:val="left"/>
      </w:pPr>
    </w:p>
    <w:p w14:paraId="7EC9E31C">
      <w:pPr>
        <w:pStyle w:val="3"/>
        <w:numPr>
          <w:ilvl w:val="1"/>
          <w:numId w:val="11"/>
        </w:numPr>
        <w:tabs>
          <w:tab w:val="left" w:pos="1988"/>
        </w:tabs>
        <w:spacing w:before="1" w:after="0" w:line="240" w:lineRule="auto"/>
        <w:ind w:left="1988" w:right="0" w:hanging="418"/>
        <w:jc w:val="both"/>
      </w:pPr>
      <w:bookmarkStart w:id="35" w:name="_bookmark17"/>
      <w:bookmarkEnd w:id="35"/>
      <w:bookmarkStart w:id="36" w:name="2.5 Вариативные модули"/>
      <w:bookmarkEnd w:id="36"/>
      <w:r>
        <w:rPr>
          <w:spacing w:val="-2"/>
        </w:rPr>
        <w:t>Вариативные</w:t>
      </w:r>
      <w:r>
        <w:t xml:space="preserve"> </w:t>
      </w:r>
      <w:r>
        <w:rPr>
          <w:spacing w:val="-2"/>
        </w:rPr>
        <w:t>модули</w:t>
      </w:r>
    </w:p>
    <w:p w14:paraId="0CFEC3F5">
      <w:pPr>
        <w:pStyle w:val="3"/>
        <w:numPr>
          <w:ilvl w:val="2"/>
          <w:numId w:val="11"/>
        </w:numPr>
        <w:tabs>
          <w:tab w:val="left" w:pos="2197"/>
        </w:tabs>
        <w:spacing w:before="161" w:after="0" w:line="240" w:lineRule="auto"/>
        <w:ind w:left="2197" w:right="0" w:hanging="627"/>
        <w:jc w:val="both"/>
      </w:pPr>
      <w:bookmarkStart w:id="37" w:name="_bookmark18"/>
      <w:bookmarkEnd w:id="37"/>
      <w:bookmarkStart w:id="38" w:name="2.5.1 Модуль «Экскурсии и походы»"/>
      <w:bookmarkEnd w:id="38"/>
      <w:r>
        <w:t>Модуль</w:t>
      </w:r>
      <w:r>
        <w:rPr>
          <w:spacing w:val="-12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14:paraId="2BFA8D2A">
      <w:pPr>
        <w:pStyle w:val="6"/>
        <w:spacing w:before="157" w:line="360" w:lineRule="auto"/>
        <w:ind w:left="850" w:right="798" w:firstLine="719"/>
      </w:pPr>
      <w:r>
        <w:t>Для детей и подростков организуются тематические экскурсии: профориентационные, экскурсии по памятным местам и местам боевой славы, в музей, картинную галерею, технопарк.</w:t>
      </w:r>
    </w:p>
    <w:p w14:paraId="1D54E0DF">
      <w:pPr>
        <w:pStyle w:val="6"/>
        <w:spacing w:before="1" w:line="360" w:lineRule="auto"/>
        <w:ind w:left="850" w:right="798" w:firstLine="71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>
        <w:rPr>
          <w:spacing w:val="80"/>
        </w:rPr>
        <w:t xml:space="preserve"> </w:t>
      </w:r>
      <w:r>
        <w:t xml:space="preserve">них навыков безопасного поведения в природной среде, самообслуживающего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14:paraId="791A9A7D">
      <w:pPr>
        <w:pStyle w:val="6"/>
        <w:spacing w:line="360" w:lineRule="auto"/>
        <w:ind w:left="850" w:right="799" w:firstLine="71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14:paraId="52B11410">
      <w:pPr>
        <w:pStyle w:val="6"/>
        <w:spacing w:line="360" w:lineRule="auto"/>
        <w:ind w:right="798" w:firstLine="719"/>
      </w:pPr>
      <w:r>
        <w:t>При реализации модуля используются ресурсы учреждений дополнительного образования и партнерские организации:</w:t>
      </w:r>
    </w:p>
    <w:p w14:paraId="4CDF79E7">
      <w:pPr>
        <w:pStyle w:val="6"/>
        <w:spacing w:after="0" w:line="360" w:lineRule="auto"/>
        <w:sectPr>
          <w:pgSz w:w="11910" w:h="16860"/>
          <w:pgMar w:top="660" w:right="425" w:bottom="1220" w:left="283" w:header="0" w:footer="898" w:gutter="0"/>
          <w:cols w:space="720" w:num="1"/>
        </w:sectPr>
      </w:pPr>
    </w:p>
    <w:p w14:paraId="4C0E7F46">
      <w:pPr>
        <w:pStyle w:val="3"/>
        <w:numPr>
          <w:ilvl w:val="2"/>
          <w:numId w:val="11"/>
        </w:numPr>
        <w:tabs>
          <w:tab w:val="left" w:pos="2198"/>
        </w:tabs>
        <w:spacing w:before="65" w:after="0" w:line="240" w:lineRule="auto"/>
        <w:ind w:left="2198" w:right="0" w:hanging="627"/>
        <w:jc w:val="both"/>
      </w:pPr>
      <w:bookmarkStart w:id="39" w:name="2.5.2 Модуль «Кружки и секции»"/>
      <w:bookmarkEnd w:id="39"/>
      <w:bookmarkStart w:id="40" w:name="_bookmark19"/>
      <w:bookmarkEnd w:id="40"/>
      <w:r>
        <w:t>Модуль</w:t>
      </w:r>
      <w:r>
        <w:rPr>
          <w:spacing w:val="-9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секции»</w:t>
      </w:r>
    </w:p>
    <w:p w14:paraId="2F9BD823">
      <w:pPr>
        <w:pStyle w:val="6"/>
        <w:spacing w:before="158" w:line="360" w:lineRule="auto"/>
        <w:ind w:right="798" w:firstLine="719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14:paraId="217CAC0E">
      <w:pPr>
        <w:pStyle w:val="6"/>
        <w:spacing w:line="360" w:lineRule="auto"/>
        <w:ind w:right="799" w:firstLine="719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физкультурно- спортивная.</w:t>
      </w:r>
    </w:p>
    <w:p w14:paraId="47B678B8">
      <w:pPr>
        <w:pStyle w:val="6"/>
        <w:spacing w:line="360" w:lineRule="auto"/>
        <w:ind w:right="798" w:firstLine="719"/>
      </w:pPr>
      <w:r>
        <w:t>В рамках работы лагеря учащиеся осваивают дополнительные общеобразовательные (общеразвивающие) программы.</w:t>
      </w:r>
    </w:p>
    <w:p w14:paraId="7EBBCDF3">
      <w:pPr>
        <w:pStyle w:val="6"/>
        <w:ind w:left="0"/>
        <w:jc w:val="left"/>
      </w:pPr>
    </w:p>
    <w:p w14:paraId="5E9066CD">
      <w:pPr>
        <w:pStyle w:val="6"/>
        <w:ind w:left="0"/>
        <w:jc w:val="left"/>
      </w:pPr>
    </w:p>
    <w:p w14:paraId="2AC92A59">
      <w:pPr>
        <w:pStyle w:val="6"/>
        <w:spacing w:before="279"/>
        <w:ind w:left="0"/>
        <w:jc w:val="left"/>
      </w:pPr>
    </w:p>
    <w:p w14:paraId="613A9741">
      <w:pPr>
        <w:pStyle w:val="3"/>
        <w:numPr>
          <w:ilvl w:val="2"/>
          <w:numId w:val="11"/>
        </w:numPr>
        <w:tabs>
          <w:tab w:val="left" w:pos="2198"/>
        </w:tabs>
        <w:spacing w:before="0" w:after="0" w:line="240" w:lineRule="auto"/>
        <w:ind w:left="2198" w:right="0" w:hanging="627"/>
        <w:jc w:val="both"/>
      </w:pPr>
      <w:bookmarkStart w:id="41" w:name="_bookmark20"/>
      <w:bookmarkEnd w:id="41"/>
      <w:bookmarkStart w:id="42" w:name="2.5.3 Модуль «Цифровая и медиа-среда»"/>
      <w:bookmarkEnd w:id="42"/>
      <w:r>
        <w:t>Модуль</w:t>
      </w:r>
      <w:r>
        <w:rPr>
          <w:spacing w:val="-14"/>
        </w:rPr>
        <w:t xml:space="preserve"> </w:t>
      </w:r>
      <w:r>
        <w:t>«Цифровая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14:paraId="270B0B8A">
      <w:pPr>
        <w:pStyle w:val="6"/>
        <w:spacing w:before="157" w:line="360" w:lineRule="auto"/>
        <w:ind w:left="1570" w:right="1651" w:hanging="72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мероприятий: телемосты, онлайн-встречи, видеоконференции;</w:t>
      </w:r>
    </w:p>
    <w:p w14:paraId="5B2A8F3E">
      <w:pPr>
        <w:pStyle w:val="6"/>
        <w:spacing w:line="360" w:lineRule="auto"/>
        <w:ind w:right="798" w:firstLine="719"/>
      </w:pPr>
      <w: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14:paraId="76E9FF65">
      <w:pPr>
        <w:pStyle w:val="6"/>
        <w:ind w:left="1570"/>
      </w:pPr>
      <w:r>
        <w:t>онлайн-мероприятия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официальных</w:t>
      </w:r>
      <w:r>
        <w:rPr>
          <w:spacing w:val="4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</w:p>
    <w:p w14:paraId="6AAEF736">
      <w:pPr>
        <w:pStyle w:val="6"/>
        <w:spacing w:before="161"/>
        <w:jc w:val="left"/>
      </w:pPr>
      <w:r>
        <w:rPr>
          <w:spacing w:val="-2"/>
        </w:rPr>
        <w:t>сетях;</w:t>
      </w:r>
    </w:p>
    <w:p w14:paraId="19982210">
      <w:pPr>
        <w:pStyle w:val="6"/>
        <w:spacing w:before="161"/>
        <w:ind w:left="1571"/>
        <w:jc w:val="left"/>
      </w:pPr>
      <w:r>
        <w:t>освещение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оздоровления</w:t>
      </w:r>
      <w:r>
        <w:rPr>
          <w:spacing w:val="6"/>
        </w:rPr>
        <w:t xml:space="preserve"> </w:t>
      </w:r>
      <w:r>
        <w:rPr>
          <w:spacing w:val="-10"/>
        </w:rPr>
        <w:t>в</w:t>
      </w:r>
    </w:p>
    <w:p w14:paraId="7A4DBDBF">
      <w:pPr>
        <w:pStyle w:val="6"/>
        <w:tabs>
          <w:tab w:val="left" w:pos="2746"/>
          <w:tab w:val="left" w:pos="3960"/>
          <w:tab w:val="left" w:pos="4347"/>
          <w:tab w:val="left" w:pos="6035"/>
          <w:tab w:val="left" w:pos="6930"/>
          <w:tab w:val="left" w:pos="7334"/>
          <w:tab w:val="left" w:pos="7863"/>
          <w:tab w:val="left" w:pos="9747"/>
        </w:tabs>
        <w:spacing w:before="161" w:line="360" w:lineRule="auto"/>
        <w:ind w:right="797"/>
        <w:jc w:val="left"/>
      </w:pPr>
      <w:r>
        <w:rPr>
          <w:spacing w:val="-2"/>
        </w:rPr>
        <w:t>официальных</w:t>
      </w:r>
      <w:r>
        <w:tab/>
      </w:r>
      <w:r>
        <w:rPr>
          <w:spacing w:val="-2"/>
        </w:rPr>
        <w:t>группах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 организации.</w:t>
      </w:r>
    </w:p>
    <w:p w14:paraId="2CED995F">
      <w:pPr>
        <w:pStyle w:val="6"/>
        <w:spacing w:line="360" w:lineRule="auto"/>
        <w:ind w:right="51" w:firstLine="7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медиапространства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следующих видов и форм воспитательной работы:</w:t>
      </w:r>
    </w:p>
    <w:p w14:paraId="3F79E6FC">
      <w:pPr>
        <w:pStyle w:val="6"/>
        <w:ind w:firstLine="719"/>
        <w:jc w:val="left"/>
      </w:pPr>
      <w:r>
        <w:t>детский</w:t>
      </w:r>
      <w:r>
        <w:rPr>
          <w:spacing w:val="-3"/>
        </w:rPr>
        <w:t xml:space="preserve"> </w:t>
      </w:r>
      <w:r>
        <w:t>редакционный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взрослых,</w:t>
      </w:r>
    </w:p>
    <w:p w14:paraId="67478507">
      <w:pPr>
        <w:pStyle w:val="6"/>
        <w:tabs>
          <w:tab w:val="left" w:pos="1803"/>
          <w:tab w:val="left" w:pos="3080"/>
          <w:tab w:val="left" w:pos="4313"/>
          <w:tab w:val="left" w:pos="5799"/>
          <w:tab w:val="left" w:pos="6736"/>
          <w:tab w:val="left" w:pos="7937"/>
          <w:tab w:val="left" w:pos="8877"/>
        </w:tabs>
        <w:spacing w:before="3" w:line="480" w:lineRule="atLeast"/>
        <w:ind w:right="797"/>
        <w:jc w:val="left"/>
      </w:pPr>
      <w:r>
        <w:rPr>
          <w:spacing w:val="-2"/>
        </w:rPr>
        <w:t>целью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детскую</w:t>
      </w:r>
      <w:r>
        <w:tab/>
      </w:r>
      <w:r>
        <w:rPr>
          <w:spacing w:val="-2"/>
        </w:rPr>
        <w:t>газету</w:t>
      </w:r>
      <w:r>
        <w:tab/>
      </w:r>
      <w:r>
        <w:rPr>
          <w:spacing w:val="-2"/>
        </w:rPr>
        <w:t xml:space="preserve">(стенгазету), </w:t>
      </w:r>
      <w:r>
        <w:t>детское</w:t>
      </w:r>
      <w:r>
        <w:rPr>
          <w:spacing w:val="7"/>
        </w:rPr>
        <w:t xml:space="preserve"> </w:t>
      </w:r>
      <w:r>
        <w:t>радио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телевидение)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моментов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rPr>
          <w:spacing w:val="-2"/>
        </w:rPr>
        <w:t>своего</w:t>
      </w:r>
    </w:p>
    <w:p w14:paraId="55FDCC5F">
      <w:pPr>
        <w:pStyle w:val="6"/>
        <w:spacing w:after="0" w:line="480" w:lineRule="atLeast"/>
        <w:jc w:val="left"/>
        <w:sectPr>
          <w:pgSz w:w="11910" w:h="16860"/>
          <w:pgMar w:top="1500" w:right="425" w:bottom="1080" w:left="283" w:header="0" w:footer="898" w:gutter="0"/>
          <w:cols w:space="720" w:num="1"/>
        </w:sectPr>
      </w:pPr>
    </w:p>
    <w:p w14:paraId="4BEAE030">
      <w:pPr>
        <w:pStyle w:val="6"/>
        <w:spacing w:before="73"/>
      </w:pPr>
      <w:r>
        <w:t>отряда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14:paraId="533ED969">
      <w:pPr>
        <w:pStyle w:val="6"/>
        <w:spacing w:before="162" w:line="360" w:lineRule="auto"/>
        <w:ind w:left="850" w:right="798" w:firstLine="720"/>
      </w:pPr>
      <w:r>
        <w:t>детская группа, принимающая участие в поддержке интернет-сайта организации отдыха детей и их оздоровления в информационном</w:t>
      </w:r>
      <w:r>
        <w:rPr>
          <w:spacing w:val="40"/>
        </w:rPr>
        <w:t xml:space="preserve"> </w:t>
      </w:r>
      <w:r>
        <w:t xml:space="preserve">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</w:t>
      </w:r>
      <w:r>
        <w:rPr>
          <w:spacing w:val="-2"/>
        </w:rPr>
        <w:t>вопросы;</w:t>
      </w:r>
    </w:p>
    <w:p w14:paraId="2DBC4989">
      <w:pPr>
        <w:pStyle w:val="6"/>
        <w:spacing w:line="360" w:lineRule="auto"/>
        <w:ind w:left="850" w:right="798" w:firstLine="719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14:paraId="2F1AB630">
      <w:pPr>
        <w:pStyle w:val="6"/>
        <w:spacing w:line="360" w:lineRule="auto"/>
        <w:ind w:left="850" w:right="801" w:firstLine="719"/>
      </w:pPr>
      <w:r>
        <w:t>участие детей в конкурсах различных уровней с детскими творческими медиа продуктами.</w:t>
      </w:r>
    </w:p>
    <w:p w14:paraId="47CB2D3B">
      <w:pPr>
        <w:pStyle w:val="6"/>
        <w:spacing w:line="360" w:lineRule="auto"/>
        <w:ind w:left="850" w:right="798" w:firstLine="720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</w:t>
      </w:r>
    </w:p>
    <w:p w14:paraId="0068FAA9">
      <w:pPr>
        <w:pStyle w:val="6"/>
        <w:ind w:left="0"/>
        <w:jc w:val="left"/>
      </w:pPr>
    </w:p>
    <w:p w14:paraId="4AC05D19">
      <w:pPr>
        <w:pStyle w:val="6"/>
        <w:ind w:left="0"/>
        <w:jc w:val="left"/>
      </w:pPr>
    </w:p>
    <w:p w14:paraId="0DDCB10A">
      <w:pPr>
        <w:pStyle w:val="6"/>
        <w:spacing w:before="3"/>
        <w:ind w:left="0"/>
        <w:jc w:val="left"/>
      </w:pPr>
    </w:p>
    <w:p w14:paraId="5FBCC5B3">
      <w:pPr>
        <w:pStyle w:val="3"/>
        <w:numPr>
          <w:ilvl w:val="2"/>
          <w:numId w:val="11"/>
        </w:numPr>
        <w:tabs>
          <w:tab w:val="left" w:pos="2197"/>
        </w:tabs>
        <w:spacing w:before="0" w:after="0" w:line="240" w:lineRule="auto"/>
        <w:ind w:left="2197" w:right="0" w:hanging="627"/>
        <w:jc w:val="both"/>
      </w:pPr>
      <w:bookmarkStart w:id="43" w:name="2.5.4 Модуль «Проектная деятельность»"/>
      <w:bookmarkEnd w:id="43"/>
      <w:bookmarkStart w:id="44" w:name="_bookmark21"/>
      <w:bookmarkEnd w:id="44"/>
      <w:r>
        <w:t>Модуль</w:t>
      </w:r>
      <w:r>
        <w:rPr>
          <w:spacing w:val="-16"/>
        </w:rPr>
        <w:t xml:space="preserve"> </w:t>
      </w:r>
      <w:r>
        <w:t>«Проектная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14:paraId="723D6900">
      <w:pPr>
        <w:pStyle w:val="6"/>
        <w:spacing w:before="156" w:line="360" w:lineRule="auto"/>
        <w:ind w:left="850" w:right="799" w:firstLine="719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14:paraId="624BB55C">
      <w:pPr>
        <w:pStyle w:val="6"/>
        <w:spacing w:before="1" w:line="360" w:lineRule="auto"/>
        <w:ind w:left="850" w:right="796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14:paraId="0F7A9089">
      <w:pPr>
        <w:pStyle w:val="6"/>
        <w:spacing w:line="322" w:lineRule="exact"/>
        <w:ind w:left="1570"/>
      </w:pPr>
      <w:r>
        <w:t>Воспитательный</w:t>
      </w:r>
      <w:r>
        <w:rPr>
          <w:spacing w:val="31"/>
        </w:rPr>
        <w:t xml:space="preserve">  </w:t>
      </w:r>
      <w:r>
        <w:t>потенциал</w:t>
      </w:r>
      <w:r>
        <w:rPr>
          <w:spacing w:val="31"/>
        </w:rPr>
        <w:t xml:space="preserve">  </w:t>
      </w:r>
      <w:r>
        <w:t>проектной</w:t>
      </w:r>
      <w:r>
        <w:rPr>
          <w:spacing w:val="31"/>
        </w:rPr>
        <w:t xml:space="preserve">  </w:t>
      </w:r>
      <w:r>
        <w:t>деятельности</w:t>
      </w:r>
      <w:r>
        <w:rPr>
          <w:spacing w:val="31"/>
        </w:rPr>
        <w:t xml:space="preserve">  </w:t>
      </w:r>
      <w:r>
        <w:t>заключается</w:t>
      </w:r>
      <w:r>
        <w:rPr>
          <w:spacing w:val="33"/>
        </w:rPr>
        <w:t xml:space="preserve">  </w:t>
      </w:r>
      <w:r>
        <w:rPr>
          <w:spacing w:val="-10"/>
        </w:rPr>
        <w:t>в</w:t>
      </w:r>
    </w:p>
    <w:p w14:paraId="4560ABA0">
      <w:pPr>
        <w:pStyle w:val="6"/>
        <w:spacing w:after="0" w:line="322" w:lineRule="exact"/>
        <w:sectPr>
          <w:pgSz w:w="11910" w:h="16860"/>
          <w:pgMar w:top="660" w:right="425" w:bottom="1220" w:left="283" w:header="0" w:footer="898" w:gutter="0"/>
          <w:cols w:space="720" w:num="1"/>
        </w:sectPr>
      </w:pPr>
    </w:p>
    <w:p w14:paraId="5F55AA45">
      <w:pPr>
        <w:pStyle w:val="6"/>
        <w:spacing w:before="73" w:line="360" w:lineRule="auto"/>
        <w:ind w:right="797"/>
      </w:pPr>
      <w:r>
        <w:t>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1528ED29">
      <w:pPr>
        <w:pStyle w:val="6"/>
        <w:spacing w:before="165"/>
        <w:ind w:left="0"/>
        <w:jc w:val="left"/>
      </w:pPr>
    </w:p>
    <w:p w14:paraId="6EF3C436">
      <w:pPr>
        <w:pStyle w:val="3"/>
        <w:numPr>
          <w:ilvl w:val="2"/>
          <w:numId w:val="11"/>
        </w:numPr>
        <w:tabs>
          <w:tab w:val="left" w:pos="2197"/>
        </w:tabs>
        <w:spacing w:before="0" w:after="0" w:line="240" w:lineRule="auto"/>
        <w:ind w:left="2197" w:right="0" w:hanging="627"/>
        <w:jc w:val="both"/>
      </w:pPr>
      <w:bookmarkStart w:id="45" w:name="2.5.5 Модуль «Детская дипломатия и между"/>
      <w:bookmarkEnd w:id="45"/>
      <w:bookmarkStart w:id="46" w:name="_bookmark22"/>
      <w:bookmarkEnd w:id="46"/>
      <w:r>
        <w:t>Модуль</w:t>
      </w:r>
      <w:r>
        <w:rPr>
          <w:spacing w:val="-14"/>
        </w:rPr>
        <w:t xml:space="preserve"> </w:t>
      </w:r>
      <w:r>
        <w:t>«Детская</w:t>
      </w:r>
      <w:r>
        <w:rPr>
          <w:spacing w:val="-14"/>
        </w:rPr>
        <w:t xml:space="preserve"> </w:t>
      </w:r>
      <w:r>
        <w:t>дипломатия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rPr>
          <w:spacing w:val="-2"/>
        </w:rPr>
        <w:t>отношения»</w:t>
      </w:r>
    </w:p>
    <w:p w14:paraId="1F3A34B5">
      <w:pPr>
        <w:pStyle w:val="6"/>
        <w:spacing w:before="157" w:line="360" w:lineRule="auto"/>
        <w:ind w:right="798" w:firstLine="719"/>
      </w:pPr>
      <w:r>
        <w:t>Детская дипломатия объединяет детей, проявляющих интерес к</w:t>
      </w:r>
      <w:r>
        <w:rPr>
          <w:spacing w:val="40"/>
        </w:rPr>
        <w:t xml:space="preserve"> </w:t>
      </w:r>
      <w:r>
        <w:t>общению с детьми другой страны. Дети знакомят друг друга с культурой, языком, этикетом, историей своих стран.</w:t>
      </w:r>
    </w:p>
    <w:p w14:paraId="2A8953E6">
      <w:pPr>
        <w:pStyle w:val="6"/>
        <w:spacing w:line="360" w:lineRule="auto"/>
        <w:ind w:right="798" w:firstLine="719"/>
      </w:pPr>
      <w: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14:paraId="26A1AB07">
      <w:pPr>
        <w:pStyle w:val="6"/>
        <w:spacing w:before="164"/>
        <w:ind w:left="0"/>
        <w:jc w:val="left"/>
      </w:pPr>
    </w:p>
    <w:p w14:paraId="4E3B15FA">
      <w:pPr>
        <w:pStyle w:val="3"/>
        <w:ind w:left="1570"/>
      </w:pPr>
      <w:bookmarkStart w:id="47" w:name="_bookmark23"/>
      <w:bookmarkEnd w:id="47"/>
      <w:bookmarkStart w:id="48" w:name="Уровни реализации содержания"/>
      <w:bookmarkEnd w:id="48"/>
      <w:r>
        <w:t>Уровни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</w:p>
    <w:p w14:paraId="4CBC20FA">
      <w:pPr>
        <w:pStyle w:val="6"/>
        <w:spacing w:before="159" w:line="360" w:lineRule="auto"/>
        <w:ind w:right="797" w:firstLine="719"/>
      </w:pPr>
      <w:r>
        <w:t>При планировании</w:t>
      </w:r>
      <w:r>
        <w:rPr>
          <w:spacing w:val="-1"/>
        </w:rPr>
        <w:t xml:space="preserve"> </w:t>
      </w:r>
      <w:r>
        <w:t>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14:paraId="6A5565EF">
      <w:pPr>
        <w:pStyle w:val="6"/>
        <w:spacing w:line="321" w:lineRule="exact"/>
        <w:ind w:left="1570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14:paraId="72D3FC89">
      <w:pPr>
        <w:pStyle w:val="3"/>
        <w:spacing w:before="165"/>
      </w:pPr>
      <w:bookmarkStart w:id="49" w:name="Общелагерный уровень"/>
      <w:bookmarkEnd w:id="49"/>
      <w:r>
        <w:rPr>
          <w:color w:val="0F1115"/>
          <w:spacing w:val="-2"/>
        </w:rPr>
        <w:t>Общелагерный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14:paraId="60F57BC1">
      <w:pPr>
        <w:pStyle w:val="6"/>
        <w:spacing w:before="157" w:line="360" w:lineRule="auto"/>
        <w:ind w:right="424" w:firstLine="720"/>
      </w:pPr>
      <w:r>
        <w:rPr>
          <w:color w:val="0F1115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70B28730">
      <w:pPr>
        <w:pStyle w:val="6"/>
        <w:ind w:left="1571"/>
      </w:pPr>
      <w:r>
        <w:rPr>
          <w:color w:val="0F1115"/>
        </w:rPr>
        <w:t>Общелагерный</w:t>
      </w:r>
      <w:r>
        <w:rPr>
          <w:color w:val="0F1115"/>
          <w:spacing w:val="-17"/>
        </w:rPr>
        <w:t xml:space="preserve"> </w:t>
      </w:r>
      <w:r>
        <w:rPr>
          <w:color w:val="0F1115"/>
        </w:rPr>
        <w:t>уровень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следующие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форматы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работы:</w:t>
      </w:r>
    </w:p>
    <w:p w14:paraId="3F8E451C">
      <w:pPr>
        <w:pStyle w:val="12"/>
        <w:numPr>
          <w:ilvl w:val="0"/>
          <w:numId w:val="12"/>
        </w:numPr>
        <w:tabs>
          <w:tab w:val="left" w:pos="2290"/>
        </w:tabs>
        <w:spacing w:before="4" w:after="0" w:line="480" w:lineRule="atLeast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Торжественные и организационные 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линейки открытия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и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закрытия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смены,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торжественные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линейки,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посвященные</w:t>
      </w:r>
    </w:p>
    <w:p w14:paraId="3230E497">
      <w:pPr>
        <w:pStyle w:val="12"/>
        <w:spacing w:after="0" w:line="480" w:lineRule="atLeast"/>
        <w:jc w:val="both"/>
        <w:rPr>
          <w:sz w:val="28"/>
        </w:rPr>
        <w:sectPr>
          <w:footerReference r:id="rId11" w:type="default"/>
          <w:pgSz w:w="11910" w:h="16860"/>
          <w:pgMar w:top="660" w:right="425" w:bottom="1220" w:left="283" w:header="0" w:footer="1036" w:gutter="0"/>
          <w:cols w:space="720" w:num="1"/>
        </w:sectPr>
      </w:pPr>
    </w:p>
    <w:p w14:paraId="6996AE5D">
      <w:pPr>
        <w:pStyle w:val="6"/>
        <w:spacing w:before="73" w:line="360" w:lineRule="auto"/>
        <w:ind w:right="425"/>
      </w:pPr>
      <w:r>
        <w:rPr>
          <w:color w:val="0F1115"/>
        </w:rPr>
        <w:t>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14:paraId="39A498DC">
      <w:pPr>
        <w:pStyle w:val="12"/>
        <w:numPr>
          <w:ilvl w:val="0"/>
          <w:numId w:val="12"/>
        </w:numPr>
        <w:tabs>
          <w:tab w:val="left" w:pos="2290"/>
          <w:tab w:val="left" w:pos="5196"/>
          <w:tab w:val="left" w:pos="6649"/>
        </w:tabs>
        <w:spacing w:before="4" w:after="0" w:line="360" w:lineRule="auto"/>
        <w:ind w:left="851" w:right="422" w:firstLine="720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Спортивные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 xml:space="preserve">физкультурно-оздоровительные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14:paraId="46EB800C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18" w:lineRule="exact"/>
        <w:ind w:left="2290" w:right="0" w:hanging="719"/>
        <w:jc w:val="both"/>
        <w:rPr>
          <w:sz w:val="28"/>
        </w:rPr>
      </w:pPr>
      <w:r>
        <w:rPr>
          <w:b/>
          <w:color w:val="0F1115"/>
          <w:sz w:val="28"/>
        </w:rPr>
        <w:t>Творческие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62"/>
          <w:w w:val="150"/>
          <w:sz w:val="28"/>
        </w:rPr>
        <w:t xml:space="preserve">  </w:t>
      </w:r>
      <w:r>
        <w:rPr>
          <w:b/>
          <w:color w:val="0F1115"/>
          <w:sz w:val="28"/>
        </w:rPr>
        <w:t>конкурсные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конкурс</w:t>
      </w:r>
      <w:r>
        <w:rPr>
          <w:color w:val="0F1115"/>
          <w:spacing w:val="61"/>
          <w:w w:val="150"/>
          <w:sz w:val="28"/>
        </w:rPr>
        <w:t xml:space="preserve">  </w:t>
      </w:r>
      <w:r>
        <w:rPr>
          <w:color w:val="0F1115"/>
          <w:spacing w:val="-2"/>
          <w:sz w:val="28"/>
        </w:rPr>
        <w:t>талантов</w:t>
      </w:r>
    </w:p>
    <w:p w14:paraId="4A17D595">
      <w:pPr>
        <w:pStyle w:val="6"/>
        <w:spacing w:before="161" w:line="360" w:lineRule="auto"/>
        <w:ind w:right="425"/>
      </w:pPr>
      <w:r>
        <w:rPr>
          <w:color w:val="0F1115"/>
        </w:rPr>
        <w:t>«Звездный час», конкурс патриотической песни, конкурс чтецов «Слово о России», конкурс рисунков «Народы России», фотокросс и конкурс плакатов, создающие условия для самореализации и раскрытия творческого потенциала каждого ребенка.</w:t>
      </w:r>
    </w:p>
    <w:p w14:paraId="4F84A8DF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2" w:firstLine="720"/>
        <w:jc w:val="both"/>
        <w:rPr>
          <w:sz w:val="28"/>
        </w:rPr>
      </w:pPr>
      <w:r>
        <w:rPr>
          <w:b/>
          <w:color w:val="0F1115"/>
          <w:sz w:val="28"/>
        </w:rPr>
        <w:t>Фестивали и праздники: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14:paraId="0C948D1B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Игровые и интеллектуальные программы: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14:paraId="03C40AC3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Патриотические мероприятия:</w:t>
      </w:r>
      <w:r>
        <w:rPr>
          <w:b/>
          <w:color w:val="0F1115"/>
          <w:spacing w:val="-5"/>
          <w:sz w:val="28"/>
        </w:rPr>
        <w:t xml:space="preserve"> </w:t>
      </w:r>
      <w:r>
        <w:rPr>
          <w:color w:val="0F1115"/>
          <w:sz w:val="28"/>
        </w:rPr>
        <w:t>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14:paraId="4FDC8135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Тематические дни: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14:paraId="3FFFB8DA">
      <w:pPr>
        <w:pStyle w:val="12"/>
        <w:numPr>
          <w:ilvl w:val="0"/>
          <w:numId w:val="12"/>
        </w:numPr>
        <w:tabs>
          <w:tab w:val="left" w:pos="2290"/>
        </w:tabs>
        <w:spacing w:before="1" w:after="0" w:line="240" w:lineRule="auto"/>
        <w:ind w:left="2290" w:right="0" w:hanging="719"/>
        <w:jc w:val="both"/>
        <w:rPr>
          <w:sz w:val="28"/>
        </w:rPr>
      </w:pPr>
      <w:r>
        <w:rPr>
          <w:b/>
          <w:color w:val="0F1115"/>
          <w:sz w:val="28"/>
        </w:rPr>
        <w:t>Флешмобы:</w:t>
      </w:r>
      <w:r>
        <w:rPr>
          <w:b/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массовые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танцевальные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акции,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проводятся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pacing w:val="-2"/>
          <w:sz w:val="28"/>
        </w:rPr>
        <w:t>ключевые</w:t>
      </w:r>
    </w:p>
    <w:p w14:paraId="32A4B1BE">
      <w:pPr>
        <w:pStyle w:val="6"/>
        <w:spacing w:before="160"/>
      </w:pPr>
      <w:r>
        <w:rPr>
          <w:color w:val="0F1115"/>
        </w:rPr>
        <w:t>моменты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смены,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создавая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позитивный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эмоциональный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фон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чувство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единства.</w:t>
      </w:r>
    </w:p>
    <w:p w14:paraId="3D160FDC">
      <w:pPr>
        <w:pStyle w:val="6"/>
        <w:spacing w:after="0"/>
        <w:sectPr>
          <w:pgSz w:w="11910" w:h="16860"/>
          <w:pgMar w:top="660" w:right="425" w:bottom="1220" w:left="283" w:header="0" w:footer="1036" w:gutter="0"/>
          <w:cols w:space="720" w:num="1"/>
        </w:sectPr>
      </w:pPr>
    </w:p>
    <w:p w14:paraId="7703E793">
      <w:pPr>
        <w:pStyle w:val="12"/>
        <w:numPr>
          <w:ilvl w:val="0"/>
          <w:numId w:val="12"/>
        </w:numPr>
        <w:tabs>
          <w:tab w:val="left" w:pos="2290"/>
        </w:tabs>
        <w:spacing w:before="73" w:after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Выставки и презентации: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позволяют представить результаты проектной и творческой деятельности детей.</w:t>
      </w:r>
    </w:p>
    <w:p w14:paraId="53DD08F5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Акции: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14:paraId="0EB3C8BE">
      <w:pPr>
        <w:pStyle w:val="3"/>
        <w:spacing w:before="3"/>
      </w:pPr>
      <w:bookmarkStart w:id="50" w:name="Межотрядный уровень"/>
      <w:bookmarkEnd w:id="50"/>
      <w:r>
        <w:rPr>
          <w:color w:val="0F1115"/>
          <w:spacing w:val="-2"/>
        </w:rPr>
        <w:t>Межотрядный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14:paraId="49FAD220">
      <w:pPr>
        <w:pStyle w:val="6"/>
        <w:spacing w:before="158" w:line="360" w:lineRule="auto"/>
        <w:ind w:right="424" w:firstLine="720"/>
      </w:pPr>
      <w:r>
        <w:rPr>
          <w:color w:val="0F1115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14:paraId="3149E432">
      <w:pPr>
        <w:pStyle w:val="6"/>
        <w:spacing w:line="321" w:lineRule="exact"/>
        <w:ind w:left="1571"/>
      </w:pPr>
      <w:r>
        <w:rPr>
          <w:color w:val="0F1115"/>
          <w:spacing w:val="-2"/>
        </w:rPr>
        <w:t>Формы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межотрядного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взаимодействия</w:t>
      </w:r>
      <w:r>
        <w:rPr>
          <w:color w:val="0F1115"/>
          <w:spacing w:val="3"/>
        </w:rPr>
        <w:t xml:space="preserve"> </w:t>
      </w:r>
      <w:r>
        <w:rPr>
          <w:color w:val="0F1115"/>
          <w:spacing w:val="-2"/>
        </w:rPr>
        <w:t>включают:</w:t>
      </w:r>
    </w:p>
    <w:p w14:paraId="5378CCB2">
      <w:pPr>
        <w:pStyle w:val="12"/>
        <w:numPr>
          <w:ilvl w:val="0"/>
          <w:numId w:val="12"/>
        </w:numPr>
        <w:tabs>
          <w:tab w:val="left" w:pos="2290"/>
        </w:tabs>
        <w:spacing w:before="162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спортивные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между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отрядами</w:t>
      </w:r>
      <w:r>
        <w:rPr>
          <w:color w:val="0F1115"/>
          <w:spacing w:val="60"/>
          <w:sz w:val="28"/>
        </w:rPr>
        <w:t xml:space="preserve"> </w:t>
      </w:r>
      <w:r>
        <w:rPr>
          <w:color w:val="0F1115"/>
          <w:sz w:val="28"/>
        </w:rPr>
        <w:t>(спартакиады,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pacing w:val="-2"/>
          <w:sz w:val="28"/>
        </w:rPr>
        <w:t>турниры,</w:t>
      </w:r>
    </w:p>
    <w:p w14:paraId="13323B51">
      <w:pPr>
        <w:pStyle w:val="6"/>
        <w:spacing w:before="160" w:line="360" w:lineRule="auto"/>
        <w:ind w:right="443"/>
        <w:jc w:val="left"/>
      </w:pPr>
      <w:r>
        <w:rPr>
          <w:color w:val="0F1115"/>
        </w:rPr>
        <w:t>«Веселые старты»), формирующие дух здоровой конкуренции и учащие работать в команде;</w:t>
      </w:r>
    </w:p>
    <w:p w14:paraId="4730578F">
      <w:pPr>
        <w:pStyle w:val="12"/>
        <w:numPr>
          <w:ilvl w:val="0"/>
          <w:numId w:val="12"/>
        </w:numPr>
        <w:tabs>
          <w:tab w:val="left" w:pos="2290"/>
          <w:tab w:val="left" w:pos="4173"/>
          <w:tab w:val="left" w:pos="5089"/>
          <w:tab w:val="left" w:pos="6066"/>
          <w:tab w:val="left" w:pos="7253"/>
          <w:tab w:val="left" w:pos="8117"/>
          <w:tab w:val="left" w:pos="8467"/>
          <w:tab w:val="left" w:pos="9654"/>
        </w:tabs>
        <w:spacing w:before="0" w:after="0" w:line="360" w:lineRule="auto"/>
        <w:ind w:left="851"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товарищеские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матчи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между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детей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вожатых, </w:t>
      </w:r>
      <w:r>
        <w:rPr>
          <w:color w:val="0F1115"/>
          <w:sz w:val="28"/>
        </w:rPr>
        <w:t>создающие особую атмосферу единства и равенства;</w:t>
      </w:r>
    </w:p>
    <w:p w14:paraId="42778CFB">
      <w:pPr>
        <w:pStyle w:val="12"/>
        <w:numPr>
          <w:ilvl w:val="0"/>
          <w:numId w:val="12"/>
        </w:numPr>
        <w:tabs>
          <w:tab w:val="left" w:pos="2290"/>
          <w:tab w:val="left" w:pos="3418"/>
          <w:tab w:val="left" w:pos="5433"/>
          <w:tab w:val="left" w:pos="6812"/>
          <w:tab w:val="left" w:pos="9160"/>
        </w:tabs>
        <w:spacing w:before="1" w:after="0" w:line="360" w:lineRule="auto"/>
        <w:ind w:left="851"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квесты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предполагающие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перемещение </w:t>
      </w:r>
      <w:r>
        <w:rPr>
          <w:color w:val="0F1115"/>
          <w:sz w:val="28"/>
        </w:rPr>
        <w:t>команд по станциям и взаимодействие с представителями других отрядов;</w:t>
      </w:r>
    </w:p>
    <w:p w14:paraId="6F8204DE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left"/>
        <w:rPr>
          <w:sz w:val="28"/>
        </w:rPr>
      </w:pPr>
      <w:r>
        <w:rPr>
          <w:color w:val="0F1115"/>
          <w:sz w:val="28"/>
        </w:rPr>
        <w:t>конкурсные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программы,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предусматривающие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между отрядами за лучшие результаты;</w:t>
      </w:r>
    </w:p>
    <w:p w14:paraId="3E20F2F3">
      <w:pPr>
        <w:pStyle w:val="12"/>
        <w:numPr>
          <w:ilvl w:val="0"/>
          <w:numId w:val="12"/>
        </w:numPr>
        <w:tabs>
          <w:tab w:val="left" w:pos="2290"/>
          <w:tab w:val="left" w:pos="3836"/>
          <w:tab w:val="left" w:pos="4529"/>
          <w:tab w:val="left" w:pos="5589"/>
          <w:tab w:val="left" w:pos="7383"/>
          <w:tab w:val="left" w:pos="9103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фестивали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как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презентации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результатов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коллективной </w:t>
      </w:r>
      <w:r>
        <w:rPr>
          <w:color w:val="0F1115"/>
          <w:sz w:val="28"/>
        </w:rPr>
        <w:t>деятельности отрядов;</w:t>
      </w:r>
    </w:p>
    <w:p w14:paraId="78E26800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color w:val="0F1115"/>
          <w:sz w:val="28"/>
        </w:rPr>
        <w:t>интеллектуальные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формате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командных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между </w:t>
      </w:r>
      <w:r>
        <w:rPr>
          <w:color w:val="0F1115"/>
          <w:spacing w:val="-2"/>
          <w:sz w:val="28"/>
        </w:rPr>
        <w:t>отрядами;</w:t>
      </w:r>
    </w:p>
    <w:p w14:paraId="6C7E3184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left"/>
        <w:rPr>
          <w:sz w:val="28"/>
        </w:rPr>
      </w:pPr>
      <w:r>
        <w:rPr>
          <w:color w:val="0F1115"/>
          <w:sz w:val="28"/>
        </w:rPr>
        <w:t>военно-спортивные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предполагающие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 прохождении полосы препятствий и выполнении тактических заданий;</w:t>
      </w:r>
    </w:p>
    <w:p w14:paraId="0903B835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left"/>
        <w:rPr>
          <w:sz w:val="28"/>
        </w:rPr>
      </w:pPr>
      <w:r>
        <w:rPr>
          <w:color w:val="0F1115"/>
          <w:sz w:val="28"/>
        </w:rPr>
        <w:t>флешмобы как массовые акции, объединяющие детей из всех отрядов в общем действии;</w:t>
      </w:r>
    </w:p>
    <w:p w14:paraId="738647F6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3" w:firstLine="720"/>
        <w:jc w:val="left"/>
        <w:rPr>
          <w:sz w:val="28"/>
        </w:rPr>
      </w:pPr>
      <w:r>
        <w:rPr>
          <w:color w:val="0F1115"/>
          <w:sz w:val="28"/>
        </w:rPr>
        <w:t>гостевание,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когда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дети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из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одного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самостоятельно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организуют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 проводят игры, мастер-классы или презентации для соседнего отряда;</w:t>
      </w:r>
    </w:p>
    <w:p w14:paraId="3101FDA8">
      <w:pPr>
        <w:pStyle w:val="12"/>
        <w:numPr>
          <w:ilvl w:val="0"/>
          <w:numId w:val="12"/>
        </w:numPr>
        <w:tabs>
          <w:tab w:val="left" w:pos="2290"/>
          <w:tab w:val="left" w:pos="3292"/>
          <w:tab w:val="left" w:pos="5300"/>
          <w:tab w:val="left" w:pos="6600"/>
          <w:tab w:val="left" w:pos="8953"/>
        </w:tabs>
        <w:spacing w:before="0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акции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(патриотические,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экологические,</w:t>
      </w:r>
    </w:p>
    <w:p w14:paraId="3AAC800D">
      <w:pPr>
        <w:pStyle w:val="6"/>
        <w:spacing w:before="161"/>
        <w:jc w:val="left"/>
      </w:pPr>
      <w:r>
        <w:rPr>
          <w:color w:val="0F1115"/>
          <w:spacing w:val="-2"/>
        </w:rPr>
        <w:t>социальные);</w:t>
      </w:r>
    </w:p>
    <w:p w14:paraId="68A5648F">
      <w:pPr>
        <w:pStyle w:val="6"/>
        <w:spacing w:after="0"/>
        <w:jc w:val="left"/>
        <w:sectPr>
          <w:pgSz w:w="11910" w:h="16860"/>
          <w:pgMar w:top="660" w:right="425" w:bottom="1220" w:left="283" w:header="0" w:footer="1036" w:gutter="0"/>
          <w:cols w:space="720" w:num="1"/>
        </w:sectPr>
      </w:pPr>
    </w:p>
    <w:p w14:paraId="4786D542">
      <w:pPr>
        <w:pStyle w:val="12"/>
        <w:numPr>
          <w:ilvl w:val="0"/>
          <w:numId w:val="12"/>
        </w:numPr>
        <w:tabs>
          <w:tab w:val="left" w:pos="2290"/>
        </w:tabs>
        <w:spacing w:before="73" w:after="0" w:line="360" w:lineRule="auto"/>
        <w:ind w:left="851" w:right="425" w:firstLine="720"/>
        <w:jc w:val="both"/>
        <w:rPr>
          <w:sz w:val="28"/>
        </w:rPr>
      </w:pPr>
      <w:r>
        <w:rPr>
          <w:color w:val="0F1115"/>
          <w:sz w:val="28"/>
        </w:rPr>
        <w:t xml:space="preserve">тематические дни, предполагающие участие всех отрядов в единой </w:t>
      </w:r>
      <w:r>
        <w:rPr>
          <w:color w:val="0F1115"/>
          <w:spacing w:val="-2"/>
          <w:sz w:val="28"/>
        </w:rPr>
        <w:t>программе;</w:t>
      </w:r>
    </w:p>
    <w:p w14:paraId="4CCFB3A1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3" w:firstLine="720"/>
        <w:jc w:val="both"/>
        <w:rPr>
          <w:sz w:val="28"/>
        </w:rPr>
      </w:pPr>
      <w:r>
        <w:rPr>
          <w:color w:val="0F1115"/>
          <w:sz w:val="28"/>
        </w:rPr>
        <w:t xml:space="preserve">проектную деятельность в межотрядном формате, где отряды работают параллельно, но представляют результаты своей деятельности на общих </w:t>
      </w:r>
      <w:r>
        <w:rPr>
          <w:color w:val="0F1115"/>
          <w:spacing w:val="-2"/>
          <w:sz w:val="28"/>
        </w:rPr>
        <w:t>мероприятиях.</w:t>
      </w:r>
    </w:p>
    <w:p w14:paraId="2A9F4F19">
      <w:pPr>
        <w:pStyle w:val="6"/>
        <w:spacing w:line="360" w:lineRule="auto"/>
        <w:ind w:right="424" w:firstLine="720"/>
      </w:pPr>
      <w:r>
        <w:rPr>
          <w:color w:val="0F1115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14:paraId="75C28609">
      <w:pPr>
        <w:pStyle w:val="3"/>
        <w:spacing w:before="3"/>
      </w:pPr>
      <w:bookmarkStart w:id="51" w:name="Групповой уровень"/>
      <w:bookmarkEnd w:id="51"/>
      <w:r>
        <w:rPr>
          <w:color w:val="0F1115"/>
          <w:spacing w:val="-2"/>
        </w:rPr>
        <w:t>Групповой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14:paraId="397BD406">
      <w:pPr>
        <w:pStyle w:val="6"/>
        <w:spacing w:before="158" w:line="360" w:lineRule="auto"/>
        <w:ind w:right="424" w:firstLine="720"/>
      </w:pPr>
      <w:r>
        <w:rPr>
          <w:color w:val="0F1115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14:paraId="2D6CE7D4">
      <w:pPr>
        <w:pStyle w:val="6"/>
        <w:spacing w:line="322" w:lineRule="exact"/>
        <w:ind w:left="1571"/>
      </w:pPr>
      <w:r>
        <w:rPr>
          <w:color w:val="0F1115"/>
        </w:rPr>
        <w:t>Основу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групповых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мероприятий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составляют:</w:t>
      </w:r>
    </w:p>
    <w:p w14:paraId="112742B4">
      <w:pPr>
        <w:pStyle w:val="12"/>
        <w:numPr>
          <w:ilvl w:val="0"/>
          <w:numId w:val="12"/>
        </w:numPr>
        <w:tabs>
          <w:tab w:val="left" w:pos="2290"/>
        </w:tabs>
        <w:spacing w:before="162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14:paraId="58792FBC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6" w:firstLine="720"/>
        <w:jc w:val="both"/>
        <w:rPr>
          <w:sz w:val="28"/>
        </w:rPr>
      </w:pPr>
      <w:r>
        <w:rPr>
          <w:color w:val="0F1115"/>
          <w:sz w:val="28"/>
        </w:rPr>
        <w:t>мастер-классы, проводимые для групп детей, объединенных интересом к конкретному виду творчества или ремесла;</w:t>
      </w:r>
    </w:p>
    <w:p w14:paraId="4F307C44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 xml:space="preserve">работа творческих и инициативных групп для подготовки конкретных мероприятий (группы оформления, группы ведущих, пресс-центр, редакционный </w:t>
      </w:r>
      <w:r>
        <w:rPr>
          <w:color w:val="0F1115"/>
          <w:spacing w:val="-2"/>
          <w:sz w:val="28"/>
        </w:rPr>
        <w:t>совет);</w:t>
      </w:r>
    </w:p>
    <w:p w14:paraId="2CA8C4C4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 xml:space="preserve">занятия с педагогом-психологом в групповом формате (тренинги на сплочение, коммуникативные игры, упражнения на снятие эмоционального </w:t>
      </w:r>
      <w:r>
        <w:rPr>
          <w:color w:val="0F1115"/>
          <w:spacing w:val="-2"/>
          <w:sz w:val="28"/>
        </w:rPr>
        <w:t>напряжения);</w:t>
      </w:r>
    </w:p>
    <w:p w14:paraId="68EFCBEF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5" w:firstLine="720"/>
        <w:jc w:val="both"/>
        <w:rPr>
          <w:sz w:val="28"/>
        </w:rPr>
      </w:pPr>
      <w:r>
        <w:rPr>
          <w:color w:val="0F1115"/>
          <w:sz w:val="28"/>
        </w:rPr>
        <w:t xml:space="preserve">проектные группы для работы над социальными и творческими </w:t>
      </w:r>
      <w:r>
        <w:rPr>
          <w:color w:val="0F1115"/>
          <w:spacing w:val="-2"/>
          <w:sz w:val="28"/>
        </w:rPr>
        <w:t>проектами.</w:t>
      </w:r>
    </w:p>
    <w:p w14:paraId="5E529C9D">
      <w:pPr>
        <w:pStyle w:val="6"/>
        <w:tabs>
          <w:tab w:val="left" w:pos="702"/>
          <w:tab w:val="left" w:pos="2252"/>
          <w:tab w:val="left" w:pos="4071"/>
          <w:tab w:val="left" w:pos="5761"/>
          <w:tab w:val="left" w:pos="6304"/>
          <w:tab w:val="left" w:pos="7626"/>
        </w:tabs>
        <w:ind w:left="0" w:right="425"/>
        <w:jc w:val="right"/>
      </w:pPr>
      <w:r>
        <w:rPr>
          <w:color w:val="0F1115"/>
          <w:spacing w:val="-5"/>
        </w:rPr>
        <w:t>Все</w:t>
      </w:r>
      <w:r>
        <w:rPr>
          <w:color w:val="0F1115"/>
        </w:rPr>
        <w:tab/>
      </w:r>
      <w:r>
        <w:rPr>
          <w:color w:val="0F1115"/>
          <w:spacing w:val="-2"/>
        </w:rPr>
        <w:t>групповые</w:t>
      </w:r>
      <w:r>
        <w:rPr>
          <w:color w:val="0F1115"/>
        </w:rPr>
        <w:tab/>
      </w:r>
      <w:r>
        <w:rPr>
          <w:color w:val="0F1115"/>
          <w:spacing w:val="-2"/>
        </w:rPr>
        <w:t>мероприятия</w:t>
      </w:r>
      <w:r>
        <w:rPr>
          <w:color w:val="0F1115"/>
        </w:rPr>
        <w:tab/>
      </w:r>
      <w:r>
        <w:rPr>
          <w:color w:val="0F1115"/>
          <w:spacing w:val="-2"/>
        </w:rPr>
        <w:t>направлены</w:t>
      </w:r>
      <w:r>
        <w:rPr>
          <w:color w:val="0F1115"/>
        </w:rPr>
        <w:tab/>
      </w:r>
      <w:r>
        <w:rPr>
          <w:color w:val="0F1115"/>
          <w:spacing w:val="-5"/>
        </w:rPr>
        <w:t>на</w:t>
      </w:r>
      <w:r>
        <w:rPr>
          <w:color w:val="0F1115"/>
        </w:rPr>
        <w:tab/>
      </w:r>
      <w:r>
        <w:rPr>
          <w:color w:val="0F1115"/>
          <w:spacing w:val="-2"/>
        </w:rPr>
        <w:t>развитие</w:t>
      </w:r>
      <w:r>
        <w:rPr>
          <w:color w:val="0F1115"/>
        </w:rPr>
        <w:tab/>
      </w:r>
      <w:r>
        <w:rPr>
          <w:color w:val="0F1115"/>
          <w:spacing w:val="-2"/>
        </w:rPr>
        <w:t>специальных</w:t>
      </w:r>
    </w:p>
    <w:p w14:paraId="78486511">
      <w:pPr>
        <w:pStyle w:val="6"/>
        <w:spacing w:before="160"/>
        <w:ind w:left="0" w:right="425"/>
        <w:jc w:val="right"/>
      </w:pPr>
      <w:r>
        <w:rPr>
          <w:color w:val="0F1115"/>
        </w:rPr>
        <w:t>способностей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детей,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углубленное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изучение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интересующих</w:t>
      </w:r>
      <w:r>
        <w:rPr>
          <w:color w:val="0F1115"/>
          <w:spacing w:val="13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областей,</w:t>
      </w:r>
      <w:r>
        <w:rPr>
          <w:color w:val="0F1115"/>
          <w:spacing w:val="12"/>
        </w:rPr>
        <w:t xml:space="preserve"> </w:t>
      </w:r>
      <w:r>
        <w:rPr>
          <w:color w:val="0F1115"/>
          <w:spacing w:val="-2"/>
        </w:rPr>
        <w:t>создание</w:t>
      </w:r>
    </w:p>
    <w:p w14:paraId="37DC4DF9">
      <w:pPr>
        <w:pStyle w:val="6"/>
        <w:spacing w:after="0"/>
        <w:jc w:val="right"/>
        <w:sectPr>
          <w:pgSz w:w="11910" w:h="16860"/>
          <w:pgMar w:top="660" w:right="425" w:bottom="1220" w:left="283" w:header="0" w:footer="1036" w:gutter="0"/>
          <w:cols w:space="720" w:num="1"/>
        </w:sectPr>
      </w:pPr>
    </w:p>
    <w:p w14:paraId="17EF3CE2">
      <w:pPr>
        <w:pStyle w:val="6"/>
        <w:spacing w:before="73" w:line="360" w:lineRule="auto"/>
        <w:ind w:right="425"/>
      </w:pPr>
      <w:r>
        <w:rPr>
          <w:color w:val="0F1115"/>
        </w:rPr>
        <w:t>условий для творческой самореализации и формирование навыков совместной деятельности в разновозрастных коллективах.</w:t>
      </w:r>
    </w:p>
    <w:p w14:paraId="39D3FB22">
      <w:pPr>
        <w:pStyle w:val="3"/>
        <w:spacing w:before="4"/>
      </w:pPr>
      <w:bookmarkStart w:id="52" w:name="Отрядный уровень"/>
      <w:bookmarkEnd w:id="52"/>
      <w:r>
        <w:rPr>
          <w:color w:val="0F1115"/>
        </w:rPr>
        <w:t>Отрядный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уровень</w:t>
      </w:r>
    </w:p>
    <w:p w14:paraId="4355FB1A">
      <w:pPr>
        <w:pStyle w:val="6"/>
        <w:spacing w:before="158" w:line="360" w:lineRule="auto"/>
        <w:ind w:right="425" w:firstLine="720"/>
      </w:pPr>
      <w:r>
        <w:rPr>
          <w:color w:val="0F1115"/>
        </w:rPr>
        <w:t>Отрядный уровень является ключевым воспитывающим пространством, создающим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уникальную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среду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проживания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 xml:space="preserve">творчества детей и взрослых. Реализация воспитательного потенциала отрядной работы </w:t>
      </w:r>
      <w:r>
        <w:rPr>
          <w:color w:val="0F1115"/>
          <w:spacing w:val="-2"/>
        </w:rPr>
        <w:t>предусматривает:</w:t>
      </w:r>
    </w:p>
    <w:p w14:paraId="3D1A9047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21" w:lineRule="exact"/>
        <w:ind w:left="2290" w:right="0" w:hanging="719"/>
        <w:jc w:val="both"/>
        <w:rPr>
          <w:sz w:val="28"/>
        </w:rPr>
      </w:pPr>
      <w:r>
        <w:rPr>
          <w:color w:val="0F1115"/>
          <w:spacing w:val="-2"/>
          <w:sz w:val="28"/>
        </w:rPr>
        <w:t>организационные</w:t>
      </w:r>
      <w:r>
        <w:rPr>
          <w:color w:val="0F1115"/>
          <w:spacing w:val="4"/>
          <w:sz w:val="28"/>
        </w:rPr>
        <w:t xml:space="preserve"> </w:t>
      </w:r>
      <w:r>
        <w:rPr>
          <w:color w:val="0F1115"/>
          <w:spacing w:val="-2"/>
          <w:sz w:val="28"/>
        </w:rPr>
        <w:t>сборы;</w:t>
      </w:r>
    </w:p>
    <w:p w14:paraId="68D9AE38">
      <w:pPr>
        <w:pStyle w:val="12"/>
        <w:numPr>
          <w:ilvl w:val="0"/>
          <w:numId w:val="12"/>
        </w:numPr>
        <w:tabs>
          <w:tab w:val="left" w:pos="2290"/>
        </w:tabs>
        <w:spacing w:before="161" w:after="0" w:line="360" w:lineRule="auto"/>
        <w:ind w:left="851" w:right="425" w:firstLine="720"/>
        <w:jc w:val="both"/>
        <w:rPr>
          <w:sz w:val="28"/>
        </w:rPr>
      </w:pPr>
      <w:r>
        <w:rPr>
          <w:color w:val="0F1115"/>
          <w:sz w:val="28"/>
        </w:rPr>
        <w:t xml:space="preserve">игры на знакомство и сплочение, проводимые в организационный </w:t>
      </w:r>
      <w:r>
        <w:rPr>
          <w:color w:val="0F1115"/>
          <w:spacing w:val="-2"/>
          <w:sz w:val="28"/>
        </w:rPr>
        <w:t>период;</w:t>
      </w:r>
    </w:p>
    <w:p w14:paraId="331AFF91">
      <w:pPr>
        <w:pStyle w:val="12"/>
        <w:numPr>
          <w:ilvl w:val="0"/>
          <w:numId w:val="12"/>
        </w:numPr>
        <w:tabs>
          <w:tab w:val="left" w:pos="2290"/>
        </w:tabs>
        <w:spacing w:before="1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 xml:space="preserve">коллективные творческие дела по обустройству отрядного уголка, придумыванию названия, девиза, эмблемы, законов жизни отряда и выбору </w:t>
      </w:r>
      <w:r>
        <w:rPr>
          <w:color w:val="0F1115"/>
          <w:spacing w:val="-2"/>
          <w:sz w:val="28"/>
        </w:rPr>
        <w:t>актива;</w:t>
      </w:r>
    </w:p>
    <w:p w14:paraId="51D2EE0A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3" w:firstLine="720"/>
        <w:jc w:val="both"/>
        <w:rPr>
          <w:sz w:val="28"/>
        </w:rPr>
      </w:pPr>
      <w:r>
        <w:rPr>
          <w:color w:val="0F1115"/>
          <w:sz w:val="28"/>
        </w:rPr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14:paraId="5C002C5D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материалов, викторины;</w:t>
      </w:r>
    </w:p>
    <w:p w14:paraId="2B66AA37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3" w:firstLine="720"/>
        <w:jc w:val="both"/>
        <w:rPr>
          <w:sz w:val="28"/>
        </w:rPr>
      </w:pPr>
      <w:r>
        <w:rPr>
          <w:color w:val="0F1115"/>
          <w:sz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14:paraId="6AC1276E">
      <w:pPr>
        <w:pStyle w:val="12"/>
        <w:numPr>
          <w:ilvl w:val="0"/>
          <w:numId w:val="12"/>
        </w:numPr>
        <w:tabs>
          <w:tab w:val="left" w:pos="2290"/>
        </w:tabs>
        <w:spacing w:before="0" w:after="0" w:line="360" w:lineRule="auto"/>
        <w:ind w:left="851" w:right="425" w:firstLine="720"/>
        <w:jc w:val="both"/>
        <w:rPr>
          <w:sz w:val="28"/>
        </w:rPr>
      </w:pPr>
      <w:r>
        <w:rPr>
          <w:color w:val="0F1115"/>
          <w:sz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14:paraId="2678BFF3">
      <w:pPr>
        <w:pStyle w:val="12"/>
        <w:numPr>
          <w:ilvl w:val="0"/>
          <w:numId w:val="12"/>
        </w:numPr>
        <w:tabs>
          <w:tab w:val="left" w:pos="2290"/>
        </w:tabs>
        <w:spacing w:before="0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спортивные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подвижные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игры;</w:t>
      </w:r>
    </w:p>
    <w:p w14:paraId="3DA21817">
      <w:pPr>
        <w:pStyle w:val="12"/>
        <w:numPr>
          <w:ilvl w:val="0"/>
          <w:numId w:val="12"/>
        </w:numPr>
        <w:tabs>
          <w:tab w:val="left" w:pos="2290"/>
        </w:tabs>
        <w:spacing w:before="160" w:after="0" w:line="360" w:lineRule="auto"/>
        <w:ind w:left="851" w:right="424" w:firstLine="720"/>
        <w:jc w:val="left"/>
        <w:rPr>
          <w:sz w:val="28"/>
        </w:rPr>
      </w:pPr>
      <w:r>
        <w:rPr>
          <w:color w:val="0F1115"/>
          <w:sz w:val="28"/>
        </w:rPr>
        <w:t>беседы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обсуждения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сборах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(с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психологом,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темы здоровья, семейных ценностей, обсуждение просмотренных фильмов);</w:t>
      </w:r>
    </w:p>
    <w:p w14:paraId="6069261A">
      <w:pPr>
        <w:pStyle w:val="12"/>
        <w:numPr>
          <w:ilvl w:val="0"/>
          <w:numId w:val="12"/>
        </w:numPr>
        <w:tabs>
          <w:tab w:val="left" w:pos="2290"/>
          <w:tab w:val="left" w:pos="4210"/>
          <w:tab w:val="left" w:pos="5782"/>
          <w:tab w:val="left" w:pos="6549"/>
          <w:tab w:val="left" w:pos="6920"/>
          <w:tab w:val="left" w:pos="7956"/>
          <w:tab w:val="left" w:pos="8484"/>
          <w:tab w:val="left" w:pos="10291"/>
        </w:tabs>
        <w:spacing w:before="0" w:after="0" w:line="360" w:lineRule="auto"/>
        <w:ind w:left="851" w:right="421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коллективные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творческие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дела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отряде</w:t>
      </w:r>
      <w:r>
        <w:rPr>
          <w:color w:val="0F1115"/>
          <w:sz w:val="28"/>
        </w:rPr>
        <w:tab/>
      </w:r>
      <w:r>
        <w:rPr>
          <w:color w:val="0F1115"/>
          <w:spacing w:val="-6"/>
          <w:sz w:val="28"/>
        </w:rPr>
        <w:t>по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разучиванию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подготовке к конкурсам, участию в акциях;</w:t>
      </w:r>
    </w:p>
    <w:p w14:paraId="7B75B1ED">
      <w:pPr>
        <w:pStyle w:val="12"/>
        <w:numPr>
          <w:ilvl w:val="0"/>
          <w:numId w:val="12"/>
        </w:numPr>
        <w:tabs>
          <w:tab w:val="left" w:pos="2290"/>
          <w:tab w:val="left" w:pos="3640"/>
          <w:tab w:val="left" w:pos="4626"/>
          <w:tab w:val="left" w:pos="5673"/>
          <w:tab w:val="left" w:pos="6333"/>
          <w:tab w:val="left" w:pos="8261"/>
          <w:tab w:val="left" w:pos="9003"/>
        </w:tabs>
        <w:spacing w:before="0" w:after="0" w:line="360" w:lineRule="auto"/>
        <w:ind w:left="851"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утренние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отряда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планирования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дня,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распределения </w:t>
      </w:r>
      <w:r>
        <w:rPr>
          <w:color w:val="0F1115"/>
          <w:sz w:val="28"/>
        </w:rPr>
        <w:t>обязанностей и подведения итогов;</w:t>
      </w:r>
    </w:p>
    <w:p w14:paraId="01C774E5">
      <w:pPr>
        <w:pStyle w:val="12"/>
        <w:spacing w:after="0" w:line="360" w:lineRule="auto"/>
        <w:jc w:val="left"/>
        <w:rPr>
          <w:sz w:val="28"/>
        </w:rPr>
        <w:sectPr>
          <w:footerReference r:id="rId12" w:type="default"/>
          <w:pgSz w:w="11910" w:h="16860"/>
          <w:pgMar w:top="660" w:right="425" w:bottom="1220" w:left="283" w:header="0" w:footer="1031" w:gutter="0"/>
          <w:cols w:space="720" w:num="1"/>
        </w:sectPr>
      </w:pPr>
    </w:p>
    <w:p w14:paraId="156726D6">
      <w:pPr>
        <w:pStyle w:val="12"/>
        <w:numPr>
          <w:ilvl w:val="0"/>
          <w:numId w:val="12"/>
        </w:numPr>
        <w:tabs>
          <w:tab w:val="left" w:pos="2290"/>
        </w:tabs>
        <w:spacing w:before="73" w:after="0" w:line="360" w:lineRule="auto"/>
        <w:ind w:left="851" w:right="423" w:firstLine="720"/>
        <w:jc w:val="both"/>
        <w:rPr>
          <w:sz w:val="28"/>
        </w:rPr>
      </w:pPr>
      <w:r>
        <w:rPr>
          <w:color w:val="0F1115"/>
          <w:sz w:val="28"/>
        </w:rPr>
        <w:t>вечерние «огоньки» (огонек знакомства, огонек-анализ дня, тематический огонек, прощальный огонек).</w:t>
      </w:r>
    </w:p>
    <w:p w14:paraId="37E072F4">
      <w:pPr>
        <w:pStyle w:val="6"/>
        <w:spacing w:line="360" w:lineRule="auto"/>
        <w:ind w:right="422" w:firstLine="720"/>
      </w:pPr>
      <w:r>
        <w:rPr>
          <w:color w:val="0F1115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14:paraId="132905B7">
      <w:pPr>
        <w:pStyle w:val="3"/>
        <w:spacing w:before="3"/>
      </w:pPr>
      <w:bookmarkStart w:id="53" w:name="Индивидуальная работа с ребенком"/>
      <w:bookmarkEnd w:id="53"/>
      <w:r>
        <w:rPr>
          <w:color w:val="0F1115"/>
        </w:rPr>
        <w:t>Индивидуальная</w:t>
      </w:r>
      <w:r>
        <w:rPr>
          <w:color w:val="0F1115"/>
          <w:spacing w:val="-14"/>
        </w:rPr>
        <w:t xml:space="preserve"> </w:t>
      </w:r>
      <w:r>
        <w:rPr>
          <w:color w:val="0F1115"/>
        </w:rPr>
        <w:t>работа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ребенком</w:t>
      </w:r>
    </w:p>
    <w:p w14:paraId="5845BCB0">
      <w:pPr>
        <w:pStyle w:val="6"/>
        <w:spacing w:before="158" w:line="360" w:lineRule="auto"/>
        <w:ind w:right="424" w:firstLine="720"/>
      </w:pPr>
      <w:r>
        <w:rPr>
          <w:color w:val="0F1115"/>
        </w:rPr>
        <w:t>Система индивидуальной работы с ребенком, а также психолого- 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14:paraId="24217DED">
      <w:pPr>
        <w:pStyle w:val="12"/>
        <w:numPr>
          <w:ilvl w:val="0"/>
          <w:numId w:val="12"/>
        </w:numPr>
        <w:tabs>
          <w:tab w:val="left" w:pos="2290"/>
        </w:tabs>
        <w:spacing w:before="0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индивидуальные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беседы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воспитателем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психологом;</w:t>
      </w:r>
    </w:p>
    <w:p w14:paraId="6099445D">
      <w:pPr>
        <w:pStyle w:val="12"/>
        <w:numPr>
          <w:ilvl w:val="0"/>
          <w:numId w:val="12"/>
        </w:numPr>
        <w:tabs>
          <w:tab w:val="left" w:pos="2290"/>
        </w:tabs>
        <w:spacing w:before="161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поддержку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детей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решении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проблем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конфликтных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ситуаций;</w:t>
      </w:r>
    </w:p>
    <w:p w14:paraId="57E670D3">
      <w:pPr>
        <w:pStyle w:val="12"/>
        <w:numPr>
          <w:ilvl w:val="0"/>
          <w:numId w:val="12"/>
        </w:numPr>
        <w:tabs>
          <w:tab w:val="left" w:pos="2290"/>
        </w:tabs>
        <w:spacing w:before="162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наблюдение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эмоциональным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состоянием;</w:t>
      </w:r>
    </w:p>
    <w:p w14:paraId="263806DE">
      <w:pPr>
        <w:pStyle w:val="12"/>
        <w:numPr>
          <w:ilvl w:val="0"/>
          <w:numId w:val="12"/>
        </w:numPr>
        <w:tabs>
          <w:tab w:val="left" w:pos="2290"/>
        </w:tabs>
        <w:spacing w:before="160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создание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ситуации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успеха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каждого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ребенка;</w:t>
      </w:r>
    </w:p>
    <w:p w14:paraId="1AC9A2AA">
      <w:pPr>
        <w:pStyle w:val="12"/>
        <w:numPr>
          <w:ilvl w:val="0"/>
          <w:numId w:val="12"/>
        </w:numPr>
        <w:tabs>
          <w:tab w:val="left" w:pos="2290"/>
        </w:tabs>
        <w:spacing w:before="162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помощь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самореализации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раскрытии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личностного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потенциала.</w:t>
      </w:r>
    </w:p>
    <w:p w14:paraId="672678DE">
      <w:pPr>
        <w:pStyle w:val="12"/>
        <w:spacing w:after="0" w:line="240" w:lineRule="auto"/>
        <w:jc w:val="left"/>
        <w:rPr>
          <w:sz w:val="28"/>
        </w:rPr>
        <w:sectPr>
          <w:pgSz w:w="11910" w:h="16860"/>
          <w:pgMar w:top="660" w:right="425" w:bottom="1220" w:left="283" w:header="0" w:footer="1031" w:gutter="0"/>
          <w:cols w:space="720" w:num="1"/>
        </w:sectPr>
      </w:pPr>
    </w:p>
    <w:p w14:paraId="78610D6E">
      <w:pPr>
        <w:pStyle w:val="3"/>
        <w:spacing w:before="77"/>
        <w:jc w:val="left"/>
      </w:pPr>
      <w:bookmarkStart w:id="54" w:name="_bookmark24"/>
      <w:bookmarkEnd w:id="54"/>
      <w:bookmarkStart w:id="55" w:name="Раздел III. ОРГАНИЗАЦИЯ ВОСПИТАТЕЛЬНОЙ Д"/>
      <w:bookmarkEnd w:id="55"/>
      <w:r>
        <w:rPr>
          <w:spacing w:val="-2"/>
        </w:rPr>
        <w:t>Раздел</w:t>
      </w:r>
      <w:r>
        <w:rPr>
          <w:spacing w:val="-11"/>
        </w:rPr>
        <w:t xml:space="preserve"> </w:t>
      </w:r>
      <w:r>
        <w:rPr>
          <w:spacing w:val="-2"/>
        </w:rPr>
        <w:t>III.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5A6154BD">
      <w:pPr>
        <w:pStyle w:val="12"/>
        <w:numPr>
          <w:ilvl w:val="1"/>
          <w:numId w:val="13"/>
        </w:numPr>
        <w:tabs>
          <w:tab w:val="left" w:pos="2318"/>
        </w:tabs>
        <w:spacing w:before="161" w:after="0" w:line="360" w:lineRule="auto"/>
        <w:ind w:left="851" w:right="799" w:firstLine="1095"/>
        <w:jc w:val="left"/>
        <w:rPr>
          <w:sz w:val="28"/>
        </w:rPr>
      </w:pPr>
      <w:bookmarkStart w:id="56" w:name="_bookmark25"/>
      <w:bookmarkEnd w:id="56"/>
      <w:bookmarkStart w:id="57" w:name="3.1 Особенности организации воспитательн"/>
      <w:bookmarkEnd w:id="57"/>
      <w:r>
        <w:rPr>
          <w:b/>
          <w:sz w:val="28"/>
        </w:rPr>
        <w:t xml:space="preserve">Особенности организации воспитательной деятельности </w:t>
      </w:r>
    </w:p>
    <w:p w14:paraId="61555B63">
      <w:pPr>
        <w:pStyle w:val="6"/>
        <w:spacing w:line="360" w:lineRule="auto"/>
        <w:ind w:right="797"/>
      </w:pPr>
      <w:r>
        <w:t>Особенности воспитательной работы в разных типах организаций отдыха</w:t>
      </w:r>
      <w:r>
        <w:rPr>
          <w:spacing w:val="40"/>
        </w:rPr>
        <w:t xml:space="preserve"> </w:t>
      </w:r>
      <w:r>
        <w:t>детей и их оздоровления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6B24E485">
      <w:pPr>
        <w:pStyle w:val="6"/>
        <w:spacing w:line="360" w:lineRule="auto"/>
        <w:ind w:left="850" w:right="799"/>
      </w:pPr>
      <w:r>
        <w:t xml:space="preserve">Детский оздоровительный </w:t>
      </w:r>
      <w:r>
        <w:rPr>
          <w:u w:val="single"/>
        </w:rPr>
        <w:t>лагерь с дневным пребыванием детей</w:t>
      </w:r>
      <w:r>
        <w:t xml:space="preserve"> организуется на базе общеобразовательной организаций. Для лагеря с дневным</w:t>
      </w:r>
      <w:r>
        <w:rPr>
          <w:spacing w:val="40"/>
        </w:rPr>
        <w:t xml:space="preserve"> </w:t>
      </w:r>
      <w:r>
        <w:t>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</w:t>
      </w:r>
      <w:r>
        <w:rPr>
          <w:spacing w:val="80"/>
        </w:rPr>
        <w:t xml:space="preserve"> </w:t>
      </w:r>
      <w:r>
        <w:t>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14:paraId="6E696A29">
      <w:pPr>
        <w:pStyle w:val="6"/>
        <w:spacing w:line="360" w:lineRule="auto"/>
        <w:ind w:left="850" w:right="797" w:firstLine="426"/>
      </w:pPr>
      <w: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</w:t>
      </w:r>
      <w:r>
        <w:rPr>
          <w:spacing w:val="40"/>
        </w:rPr>
        <w:t xml:space="preserve"> </w:t>
      </w:r>
      <w:r>
        <w:t>и их оздоровления влияют региональные особенности: исторические, этнокультурные,</w:t>
      </w:r>
      <w:r>
        <w:rPr>
          <w:spacing w:val="40"/>
        </w:rPr>
        <w:t xml:space="preserve">  </w:t>
      </w:r>
      <w:r>
        <w:t>социально-экономические,</w:t>
      </w:r>
      <w:r>
        <w:rPr>
          <w:spacing w:val="40"/>
        </w:rPr>
        <w:t xml:space="preserve">  </w:t>
      </w:r>
      <w:r>
        <w:t>художественно-культурные,</w:t>
      </w:r>
      <w:r>
        <w:rPr>
          <w:spacing w:val="40"/>
        </w:rPr>
        <w:t xml:space="preserve">  </w:t>
      </w:r>
      <w:r>
        <w:t>а</w:t>
      </w:r>
    </w:p>
    <w:p w14:paraId="4B5773E0">
      <w:pPr>
        <w:pStyle w:val="6"/>
        <w:spacing w:line="322" w:lineRule="exact"/>
      </w:pPr>
      <w:r>
        <w:t>также</w:t>
      </w:r>
      <w:r>
        <w:rPr>
          <w:spacing w:val="-8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rPr>
          <w:spacing w:val="-2"/>
        </w:rPr>
        <w:t>поселения.</w:t>
      </w:r>
    </w:p>
    <w:p w14:paraId="1226EEEC">
      <w:pPr>
        <w:pStyle w:val="6"/>
        <w:spacing w:after="0" w:line="322" w:lineRule="exact"/>
        <w:sectPr>
          <w:pgSz w:w="11910" w:h="16860"/>
          <w:pgMar w:top="660" w:right="425" w:bottom="1220" w:left="283" w:header="0" w:footer="1031" w:gutter="0"/>
          <w:cols w:space="720" w:num="1"/>
        </w:sectPr>
      </w:pPr>
    </w:p>
    <w:p w14:paraId="7C58100D">
      <w:pPr>
        <w:pStyle w:val="6"/>
        <w:spacing w:before="73" w:line="360" w:lineRule="auto"/>
        <w:ind w:left="850" w:right="798" w:firstLine="426"/>
      </w:pPr>
      <w: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14:paraId="1E722985">
      <w:pPr>
        <w:pStyle w:val="6"/>
        <w:spacing w:line="322" w:lineRule="exact"/>
        <w:ind w:left="1277"/>
      </w:pPr>
      <w:r>
        <w:t>Элементами</w:t>
      </w:r>
      <w:r>
        <w:rPr>
          <w:spacing w:val="-14"/>
        </w:rPr>
        <w:t xml:space="preserve"> </w:t>
      </w:r>
      <w:r>
        <w:t>уклада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14:paraId="7C926B3C">
      <w:pPr>
        <w:pStyle w:val="6"/>
        <w:spacing w:before="162" w:line="360" w:lineRule="auto"/>
        <w:ind w:right="426" w:firstLine="720"/>
      </w:pPr>
      <w:r>
        <w:rPr>
          <w:color w:val="0F1115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14:paraId="47E3E19F">
      <w:pPr>
        <w:pStyle w:val="6"/>
        <w:spacing w:line="360" w:lineRule="auto"/>
        <w:ind w:right="424" w:firstLine="720"/>
      </w:pPr>
      <w:r>
        <w:rPr>
          <w:color w:val="0F1115"/>
        </w:rPr>
        <w:t>Уклад лагеря формируется с учетом его архитектурно-планировочных особенностей как учреждения, функционирующего на базе М</w:t>
      </w:r>
      <w:r>
        <w:rPr>
          <w:color w:val="0F1115"/>
          <w:lang w:val="ru-RU"/>
        </w:rPr>
        <w:t>Б</w:t>
      </w:r>
      <w:r>
        <w:rPr>
          <w:color w:val="0F1115"/>
        </w:rPr>
        <w:t xml:space="preserve">ОУ </w:t>
      </w:r>
      <w:r>
        <w:rPr>
          <w:color w:val="0F1115"/>
          <w:lang w:val="ru-RU"/>
        </w:rPr>
        <w:t>Куланг</w:t>
      </w:r>
      <w:r>
        <w:rPr>
          <w:color w:val="0F1115"/>
        </w:rPr>
        <w:t xml:space="preserve">инская </w:t>
      </w:r>
      <w:r>
        <w:rPr>
          <w:color w:val="0F1115"/>
          <w:lang w:val="ru-RU"/>
        </w:rPr>
        <w:t>О</w:t>
      </w:r>
      <w:r>
        <w:rPr>
          <w:color w:val="0F1115"/>
        </w:rPr>
        <w:t>ОШ. Территориальное расположение обеспечивает близость к природной среде</w:t>
      </w:r>
    </w:p>
    <w:p w14:paraId="277FD6F2">
      <w:pPr>
        <w:pStyle w:val="12"/>
        <w:numPr>
          <w:ilvl w:val="0"/>
          <w:numId w:val="14"/>
        </w:numPr>
        <w:tabs>
          <w:tab w:val="left" w:pos="1251"/>
        </w:tabs>
        <w:spacing w:before="0" w:after="0" w:line="360" w:lineRule="auto"/>
        <w:ind w:left="851" w:right="424" w:firstLine="0"/>
        <w:jc w:val="both"/>
        <w:rPr>
          <w:sz w:val="28"/>
        </w:rPr>
      </w:pPr>
      <w:r>
        <w:rPr>
          <w:color w:val="0F1115"/>
          <w:sz w:val="28"/>
        </w:rPr>
        <w:t>лагерь использует пришкольный участок, спортивную площадку для проведения экологических квестов, прогулок и акций, что позволяет органично сочетать воспитательную деятельность с пребыванием на свежем воздухе.</w:t>
      </w:r>
    </w:p>
    <w:p w14:paraId="1C22F1E7">
      <w:pPr>
        <w:pStyle w:val="6"/>
        <w:spacing w:line="360" w:lineRule="auto"/>
        <w:ind w:right="425" w:firstLine="720"/>
      </w:pPr>
      <w:r>
        <w:rPr>
          <w:color w:val="0F1115"/>
        </w:rPr>
        <w:t>Инфраструктура лагеря включает благоустроенные помещения для различных видов деятельности:</w:t>
      </w:r>
    </w:p>
    <w:p w14:paraId="6260650C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21" w:lineRule="exact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комнаты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игр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pacing w:val="-2"/>
          <w:sz w:val="28"/>
        </w:rPr>
        <w:t>общения;</w:t>
      </w:r>
    </w:p>
    <w:p w14:paraId="74B238DF">
      <w:pPr>
        <w:pStyle w:val="12"/>
        <w:numPr>
          <w:ilvl w:val="1"/>
          <w:numId w:val="14"/>
        </w:numPr>
        <w:tabs>
          <w:tab w:val="left" w:pos="2290"/>
        </w:tabs>
        <w:spacing w:before="160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библиотека;</w:t>
      </w:r>
    </w:p>
    <w:p w14:paraId="73C155FA">
      <w:pPr>
        <w:pStyle w:val="12"/>
        <w:numPr>
          <w:ilvl w:val="1"/>
          <w:numId w:val="14"/>
        </w:numPr>
        <w:tabs>
          <w:tab w:val="left" w:pos="2290"/>
        </w:tabs>
        <w:spacing w:before="160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кабинеты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кружковой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работы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мастер-</w:t>
      </w:r>
      <w:r>
        <w:rPr>
          <w:color w:val="0F1115"/>
          <w:spacing w:val="-2"/>
          <w:sz w:val="28"/>
        </w:rPr>
        <w:t>классов;</w:t>
      </w:r>
    </w:p>
    <w:p w14:paraId="3D06E584">
      <w:pPr>
        <w:pStyle w:val="12"/>
        <w:numPr>
          <w:ilvl w:val="1"/>
          <w:numId w:val="14"/>
        </w:numPr>
        <w:tabs>
          <w:tab w:val="left" w:pos="2290"/>
        </w:tabs>
        <w:spacing w:before="162" w:after="0" w:line="360" w:lineRule="auto"/>
        <w:ind w:left="851" w:right="424" w:firstLine="720"/>
        <w:jc w:val="left"/>
        <w:rPr>
          <w:sz w:val="28"/>
        </w:rPr>
      </w:pPr>
      <w:r>
        <w:rPr>
          <w:color w:val="0F1115"/>
          <w:sz w:val="28"/>
        </w:rPr>
        <w:t xml:space="preserve">спортивный зал и открытую спортивную площадку с флагштоком для </w:t>
      </w:r>
      <w:r>
        <w:rPr>
          <w:color w:val="0F1115"/>
          <w:spacing w:val="-2"/>
          <w:sz w:val="28"/>
        </w:rPr>
        <w:t>церемоний;</w:t>
      </w:r>
    </w:p>
    <w:p w14:paraId="69E66271">
      <w:pPr>
        <w:pStyle w:val="12"/>
        <w:numPr>
          <w:ilvl w:val="1"/>
          <w:numId w:val="14"/>
        </w:numPr>
        <w:tabs>
          <w:tab w:val="left" w:pos="2290"/>
        </w:tabs>
        <w:spacing w:before="0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столовая;</w:t>
      </w:r>
    </w:p>
    <w:p w14:paraId="7CB3F0E7">
      <w:pPr>
        <w:pStyle w:val="6"/>
        <w:spacing w:before="4" w:line="480" w:lineRule="atLeast"/>
        <w:ind w:right="51" w:firstLine="720"/>
        <w:jc w:val="left"/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411480</wp:posOffset>
                </wp:positionV>
                <wp:extent cx="6334760" cy="307340"/>
                <wp:effectExtent l="0" t="0" r="0" b="0"/>
                <wp:wrapNone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55.2pt;margin-top:32.4pt;height:24.2pt;width:498.8pt;mso-position-horizontal-relative:page;z-index:-251656192;mso-width-relative:page;mso-height-relative:page;" fillcolor="#FFFFFF" filled="t" stroked="f" coordsize="6334760,307340" o:gfxdata="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mmYRC&#10;1QAAAAsBAAAPAAAAAAAAAAEAIAAAACIAAABkcnMvZG93bnJldi54bWxQSwECFAAUAAAACACHTuJA&#10;tix3qCQCAADkBAAADgAAAAAAAAABACAAAAAkAQAAZHJzL2Uyb0RvYy54bWxQSwUGAAAAAAYABgBZ&#10;AQAAugUAAAAA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Техническая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оснащенность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позволяет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проводить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виртуальные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экскурсии, интерактивные игры и кинопросмотры.</w:t>
      </w:r>
    </w:p>
    <w:p w14:paraId="6A781AB4">
      <w:pPr>
        <w:pStyle w:val="6"/>
        <w:spacing w:after="0" w:line="480" w:lineRule="atLeast"/>
        <w:jc w:val="left"/>
        <w:sectPr>
          <w:pgSz w:w="11910" w:h="16860"/>
          <w:pgMar w:top="660" w:right="425" w:bottom="1220" w:left="283" w:header="0" w:footer="1031" w:gutter="0"/>
          <w:cols w:space="720" w:num="1"/>
        </w:sectPr>
      </w:pPr>
    </w:p>
    <w:p w14:paraId="5FEAE638">
      <w:pPr>
        <w:pStyle w:val="6"/>
        <w:spacing w:before="73" w:line="360" w:lineRule="auto"/>
        <w:ind w:right="424" w:firstLine="720"/>
      </w:pPr>
      <w:r>
        <w:rPr>
          <w:color w:val="0F1115"/>
        </w:rPr>
        <w:t>Специфика лагеря дневного пребывания определяет особые требования к организации быта. Ежедневно для детей организованы:</w:t>
      </w:r>
    </w:p>
    <w:p w14:paraId="07EA9F9B">
      <w:pPr>
        <w:pStyle w:val="12"/>
        <w:numPr>
          <w:ilvl w:val="1"/>
          <w:numId w:val="14"/>
        </w:numPr>
        <w:tabs>
          <w:tab w:val="left" w:pos="2290"/>
        </w:tabs>
        <w:spacing w:before="0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утренний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фильтр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(осмотр</w:t>
      </w:r>
      <w:r>
        <w:rPr>
          <w:color w:val="0F1115"/>
          <w:spacing w:val="-13"/>
          <w:sz w:val="28"/>
        </w:rPr>
        <w:t xml:space="preserve">  </w:t>
      </w:r>
      <w:r>
        <w:rPr>
          <w:color w:val="0F1115"/>
          <w:spacing w:val="-2"/>
          <w:sz w:val="28"/>
          <w:lang w:val="ru-RU"/>
        </w:rPr>
        <w:t>воспитатетем</w:t>
      </w:r>
      <w:r>
        <w:rPr>
          <w:color w:val="0F1115"/>
          <w:spacing w:val="-2"/>
          <w:sz w:val="28"/>
        </w:rPr>
        <w:t>);</w:t>
      </w:r>
    </w:p>
    <w:p w14:paraId="285E9E09">
      <w:pPr>
        <w:pStyle w:val="12"/>
        <w:numPr>
          <w:ilvl w:val="1"/>
          <w:numId w:val="14"/>
        </w:numPr>
        <w:tabs>
          <w:tab w:val="left" w:pos="2290"/>
        </w:tabs>
        <w:spacing w:before="162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двухразовое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питание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(завтрак,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обед)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столовой,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питьевой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режим;</w:t>
      </w:r>
    </w:p>
    <w:p w14:paraId="424BF221">
      <w:pPr>
        <w:pStyle w:val="12"/>
        <w:numPr>
          <w:ilvl w:val="1"/>
          <w:numId w:val="14"/>
        </w:numPr>
        <w:tabs>
          <w:tab w:val="left" w:pos="2290"/>
        </w:tabs>
        <w:spacing w:before="16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 xml:space="preserve">санитарно-гигиенические процедуры (мытье рук перед едой, после </w:t>
      </w:r>
      <w:r>
        <w:rPr>
          <w:color w:val="0F1115"/>
          <w:spacing w:val="-2"/>
          <w:sz w:val="28"/>
        </w:rPr>
        <w:t>прогулки).</w:t>
      </w:r>
    </w:p>
    <w:p w14:paraId="393BC15D">
      <w:pPr>
        <w:pStyle w:val="6"/>
        <w:spacing w:line="360" w:lineRule="auto"/>
        <w:ind w:right="424" w:firstLine="720"/>
      </w:pPr>
      <w:r>
        <w:rPr>
          <w:color w:val="0F1115"/>
        </w:rPr>
        <w:t xml:space="preserve"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</w:t>
      </w:r>
    </w:p>
    <w:p w14:paraId="632A6095">
      <w:pPr>
        <w:pStyle w:val="6"/>
        <w:spacing w:line="360" w:lineRule="auto"/>
        <w:ind w:right="424" w:firstLine="720"/>
      </w:pPr>
      <w:r>
        <w:rPr>
          <w:color w:val="0F1115"/>
        </w:rPr>
        <w:t>Режим, соблюдение которого связано с обеспечением безопасности,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охраной здоровья ребенка, что подкреплено правилами: «закон точности» («ноль- ноль»), «закон территории» и другие.</w:t>
      </w:r>
    </w:p>
    <w:p w14:paraId="5789F669">
      <w:pPr>
        <w:pStyle w:val="6"/>
        <w:spacing w:before="1" w:line="360" w:lineRule="auto"/>
        <w:ind w:right="422" w:firstLine="720"/>
      </w:pPr>
      <w:r>
        <w:rPr>
          <w:color w:val="0F1115"/>
        </w:rPr>
        <w:t>Режим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дня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лагеря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разработан с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учетом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задачи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14:paraId="63B5BC0B">
      <w:pPr>
        <w:pStyle w:val="6"/>
        <w:spacing w:line="360" w:lineRule="auto"/>
        <w:ind w:right="424" w:firstLine="720"/>
      </w:pPr>
      <w:r>
        <w:rPr>
          <w:color w:val="0F1115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творческих и спортивных мероприятий предотвращает переутомление.</w:t>
      </w:r>
    </w:p>
    <w:p w14:paraId="16924330">
      <w:pPr>
        <w:pStyle w:val="6"/>
        <w:spacing w:line="360" w:lineRule="auto"/>
        <w:ind w:right="424" w:firstLine="720"/>
      </w:pPr>
      <w:r>
        <w:rPr>
          <w:color w:val="0F1115"/>
        </w:rPr>
        <w:t>Безопасность и охрана здоровья обеспечиваются соблюдением основополагающих законов лагеря:</w:t>
      </w:r>
    </w:p>
    <w:p w14:paraId="74AAE161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«Закон точности» («ноль-ноль»)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 строгого начала всех мероприятий в обозначенное время, формируя ответственность и дисциплину.</w:t>
      </w:r>
    </w:p>
    <w:p w14:paraId="0C81679E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2" w:firstLine="720"/>
        <w:jc w:val="both"/>
        <w:rPr>
          <w:sz w:val="28"/>
        </w:rPr>
      </w:pPr>
      <w:r>
        <w:rPr>
          <w:b/>
          <w:color w:val="0F1115"/>
          <w:sz w:val="28"/>
        </w:rPr>
        <w:t>«Закон территории»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 xml:space="preserve"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</w:t>
      </w:r>
      <w:r>
        <w:rPr>
          <w:color w:val="0F1115"/>
          <w:spacing w:val="-2"/>
          <w:sz w:val="28"/>
        </w:rPr>
        <w:t>экскурсиях.</w:t>
      </w:r>
    </w:p>
    <w:p w14:paraId="3BB8CD8A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«Закон поднятой руки»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используется для быстрого сбора внимания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обеспечения порядка: если кто-то поднимает руку, все замолкают и слушают.</w:t>
      </w:r>
    </w:p>
    <w:p w14:paraId="33B4A9D1">
      <w:pPr>
        <w:pStyle w:val="12"/>
        <w:spacing w:after="0" w:line="360" w:lineRule="auto"/>
        <w:jc w:val="both"/>
        <w:rPr>
          <w:sz w:val="28"/>
        </w:rPr>
        <w:sectPr>
          <w:pgSz w:w="11910" w:h="16860"/>
          <w:pgMar w:top="660" w:right="425" w:bottom="1220" w:left="283" w:header="0" w:footer="1031" w:gutter="0"/>
          <w:cols w:space="720" w:num="1"/>
        </w:sectPr>
      </w:pPr>
    </w:p>
    <w:p w14:paraId="7AB1DDC6">
      <w:pPr>
        <w:pStyle w:val="12"/>
        <w:numPr>
          <w:ilvl w:val="1"/>
          <w:numId w:val="14"/>
        </w:numPr>
        <w:tabs>
          <w:tab w:val="left" w:pos="2290"/>
        </w:tabs>
        <w:spacing w:before="73" w:after="0" w:line="360" w:lineRule="auto"/>
        <w:ind w:left="851"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уважения»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вежливого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обращения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другом, уважения к старшим, бережного отношения к имуществу.</w:t>
      </w:r>
    </w:p>
    <w:p w14:paraId="68A2D9A4">
      <w:pPr>
        <w:pStyle w:val="12"/>
        <w:numPr>
          <w:ilvl w:val="1"/>
          <w:numId w:val="14"/>
        </w:numPr>
        <w:tabs>
          <w:tab w:val="left" w:pos="2290"/>
          <w:tab w:val="left" w:pos="3445"/>
          <w:tab w:val="left" w:pos="4795"/>
          <w:tab w:val="left" w:pos="7643"/>
          <w:tab w:val="left" w:pos="9046"/>
          <w:tab w:val="left" w:pos="10629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«Закон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зеленого</w:t>
      </w:r>
      <w:r>
        <w:rPr>
          <w:b/>
          <w:color w:val="0F1115"/>
          <w:sz w:val="28"/>
        </w:rPr>
        <w:tab/>
      </w:r>
      <w:r>
        <w:rPr>
          <w:b/>
          <w:color w:val="0F1115"/>
          <w:sz w:val="28"/>
        </w:rPr>
        <w:t xml:space="preserve">друга» </w:t>
      </w:r>
      <w:r>
        <w:rPr>
          <w:color w:val="0F1115"/>
          <w:sz w:val="28"/>
        </w:rPr>
        <w:t>предписывает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бережное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к </w:t>
      </w:r>
      <w:r>
        <w:rPr>
          <w:color w:val="0F1115"/>
          <w:spacing w:val="-2"/>
          <w:sz w:val="28"/>
        </w:rPr>
        <w:t>природе.</w:t>
      </w:r>
    </w:p>
    <w:p w14:paraId="0041F4BE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чистоты»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поддержания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порядка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помещениях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на территории, соблюдения личной гигиены.</w:t>
      </w:r>
    </w:p>
    <w:p w14:paraId="7293B909">
      <w:pPr>
        <w:pStyle w:val="6"/>
        <w:tabs>
          <w:tab w:val="left" w:pos="2046"/>
          <w:tab w:val="left" w:pos="2503"/>
          <w:tab w:val="left" w:pos="2939"/>
          <w:tab w:val="left" w:pos="3354"/>
          <w:tab w:val="left" w:pos="3686"/>
          <w:tab w:val="left" w:pos="3767"/>
          <w:tab w:val="left" w:pos="4182"/>
          <w:tab w:val="left" w:pos="4301"/>
          <w:tab w:val="left" w:pos="4663"/>
          <w:tab w:val="left" w:pos="5002"/>
          <w:tab w:val="left" w:pos="5137"/>
          <w:tab w:val="left" w:pos="5276"/>
          <w:tab w:val="left" w:pos="6095"/>
          <w:tab w:val="left" w:pos="6302"/>
          <w:tab w:val="left" w:pos="6742"/>
          <w:tab w:val="left" w:pos="6796"/>
          <w:tab w:val="left" w:pos="7419"/>
          <w:tab w:val="left" w:pos="7971"/>
          <w:tab w:val="left" w:pos="8328"/>
          <w:tab w:val="left" w:pos="8650"/>
          <w:tab w:val="left" w:pos="8818"/>
          <w:tab w:val="left" w:pos="9211"/>
          <w:tab w:val="left" w:pos="9600"/>
          <w:tab w:val="left" w:pos="10099"/>
        </w:tabs>
        <w:spacing w:line="360" w:lineRule="auto"/>
        <w:ind w:right="424" w:firstLine="720"/>
        <w:jc w:val="right"/>
      </w:pPr>
      <w:r>
        <w:rPr>
          <w:color w:val="0F1115"/>
        </w:rPr>
        <w:t>Корпоративная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культура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организации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детей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 является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элементом уклада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состоит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из: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миссии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организации,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 xml:space="preserve">сформированных </w:t>
      </w:r>
      <w:r>
        <w:rPr>
          <w:color w:val="0F1115"/>
          <w:spacing w:val="-2"/>
        </w:rPr>
        <w:t>ценностей,</w:t>
      </w:r>
      <w:r>
        <w:rPr>
          <w:color w:val="0F1115"/>
        </w:rPr>
        <w:tab/>
      </w:r>
      <w:r>
        <w:rPr>
          <w:color w:val="0F1115"/>
          <w:spacing w:val="-2"/>
        </w:rPr>
        <w:t>правил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4"/>
        </w:rPr>
        <w:t>норм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поведения,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трудового</w:t>
      </w:r>
      <w:r>
        <w:rPr>
          <w:color w:val="0F1115"/>
        </w:rPr>
        <w:tab/>
      </w:r>
      <w:r>
        <w:rPr>
          <w:color w:val="0F1115"/>
          <w:spacing w:val="-43"/>
        </w:rPr>
        <w:t xml:space="preserve"> </w:t>
      </w:r>
      <w:r>
        <w:rPr>
          <w:color w:val="0F1115"/>
        </w:rPr>
        <w:t>этикета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стиля </w:t>
      </w:r>
      <w:r>
        <w:rPr>
          <w:color w:val="0F1115"/>
        </w:rPr>
        <w:t xml:space="preserve">взаимоотношений с детьми и их родителями, внешнего вида сотрудников и детей. </w:t>
      </w:r>
      <w:r>
        <w:rPr>
          <w:b/>
          <w:color w:val="0F1115"/>
          <w:spacing w:val="-2"/>
        </w:rPr>
        <w:t>Миссия</w:t>
      </w:r>
      <w:r>
        <w:rPr>
          <w:b/>
          <w:color w:val="0F1115"/>
        </w:rPr>
        <w:tab/>
      </w:r>
      <w:r>
        <w:rPr>
          <w:b/>
          <w:color w:val="0F1115"/>
        </w:rPr>
        <w:t xml:space="preserve">лагеря </w:t>
      </w:r>
      <w:r>
        <w:rPr>
          <w:color w:val="0F1115"/>
        </w:rPr>
        <w:t>заключается</w:t>
      </w:r>
      <w:r>
        <w:rPr>
          <w:color w:val="0F1115"/>
        </w:rPr>
        <w:tab/>
      </w:r>
      <w:r>
        <w:rPr>
          <w:color w:val="0F1115"/>
          <w:spacing w:val="-10"/>
        </w:rPr>
        <w:t>в</w:t>
      </w:r>
      <w:r>
        <w:rPr>
          <w:color w:val="0F1115"/>
        </w:rPr>
        <w:tab/>
      </w:r>
      <w:r>
        <w:rPr>
          <w:color w:val="0F1115"/>
          <w:spacing w:val="-2"/>
        </w:rPr>
        <w:t>создании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безопасного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развивающего </w:t>
      </w:r>
      <w:r>
        <w:rPr>
          <w:color w:val="0F1115"/>
        </w:rPr>
        <w:t>пространства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полноценного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личностного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роста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каждого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ребенка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через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включение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разнообразную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творческую,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спортивную,</w:t>
      </w:r>
      <w:r>
        <w:rPr>
          <w:color w:val="0F1115"/>
          <w:spacing w:val="80"/>
        </w:rPr>
        <w:t xml:space="preserve"> </w:t>
      </w:r>
      <w:r>
        <w:rPr>
          <w:color w:val="0F1115"/>
          <w:spacing w:val="-2"/>
        </w:rPr>
        <w:t>интеллектуальную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социально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значимую</w:t>
      </w:r>
      <w:r>
        <w:rPr>
          <w:color w:val="0F1115"/>
        </w:rPr>
        <w:tab/>
      </w:r>
      <w:r>
        <w:rPr>
          <w:color w:val="0F1115"/>
          <w:spacing w:val="-2"/>
        </w:rPr>
        <w:t>деятельность,</w:t>
      </w:r>
      <w:r>
        <w:rPr>
          <w:color w:val="0F1115"/>
        </w:rPr>
        <w:tab/>
      </w:r>
      <w:r>
        <w:rPr>
          <w:color w:val="0F1115"/>
          <w:spacing w:val="-2"/>
        </w:rPr>
        <w:t>способствующую формированию</w:t>
      </w:r>
      <w:r>
        <w:rPr>
          <w:color w:val="0F1115"/>
        </w:rPr>
        <w:tab/>
      </w:r>
      <w:r>
        <w:rPr>
          <w:color w:val="0F1115"/>
          <w:spacing w:val="-2"/>
        </w:rPr>
        <w:t>активной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гражданской</w:t>
      </w:r>
      <w:r>
        <w:rPr>
          <w:color w:val="0F1115"/>
        </w:rPr>
        <w:tab/>
      </w:r>
      <w:r>
        <w:rPr>
          <w:color w:val="0F1115"/>
          <w:spacing w:val="-2"/>
        </w:rPr>
        <w:t>позиции,</w:t>
      </w:r>
      <w:r>
        <w:rPr>
          <w:color w:val="0F1115"/>
        </w:rPr>
        <w:tab/>
      </w:r>
      <w:r>
        <w:rPr>
          <w:color w:val="0F1115"/>
          <w:spacing w:val="-2"/>
        </w:rPr>
        <w:t>уважения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к</w:t>
      </w:r>
      <w:r>
        <w:rPr>
          <w:color w:val="0F1115"/>
        </w:rPr>
        <w:tab/>
      </w:r>
      <w:r>
        <w:rPr>
          <w:color w:val="0F1115"/>
          <w:spacing w:val="-2"/>
        </w:rPr>
        <w:t>культурному</w:t>
      </w:r>
    </w:p>
    <w:p w14:paraId="58891F2B">
      <w:pPr>
        <w:pStyle w:val="6"/>
        <w:spacing w:line="322" w:lineRule="exact"/>
        <w:jc w:val="left"/>
      </w:pPr>
      <w:r>
        <w:rPr>
          <w:color w:val="0F1115"/>
        </w:rPr>
        <w:t>многообразию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традиционным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ценностям.</w:t>
      </w:r>
    </w:p>
    <w:p w14:paraId="111C2D40">
      <w:pPr>
        <w:pStyle w:val="3"/>
        <w:spacing w:before="166"/>
        <w:jc w:val="left"/>
      </w:pPr>
      <w:r>
        <w:rPr>
          <w:color w:val="0F1115"/>
          <w:spacing w:val="-2"/>
        </w:rPr>
        <w:t>Сформированные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ценности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лагеря:</w:t>
      </w:r>
    </w:p>
    <w:p w14:paraId="722C6A6C">
      <w:pPr>
        <w:pStyle w:val="12"/>
        <w:numPr>
          <w:ilvl w:val="1"/>
          <w:numId w:val="14"/>
        </w:numPr>
        <w:tabs>
          <w:tab w:val="left" w:pos="2290"/>
        </w:tabs>
        <w:spacing w:before="156" w:after="0" w:line="360" w:lineRule="auto"/>
        <w:ind w:left="851"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Патриотизм</w:t>
      </w:r>
      <w:r>
        <w:rPr>
          <w:b/>
          <w:color w:val="0F1115"/>
          <w:spacing w:val="38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гражданственность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уважение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к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государственным символам, истории страны и малой родины, участие в патриотических акциях.</w:t>
      </w:r>
    </w:p>
    <w:p w14:paraId="4E2FAA09">
      <w:pPr>
        <w:pStyle w:val="12"/>
        <w:numPr>
          <w:ilvl w:val="1"/>
          <w:numId w:val="14"/>
        </w:numPr>
        <w:tabs>
          <w:tab w:val="left" w:pos="2290"/>
          <w:tab w:val="left" w:pos="3796"/>
          <w:tab w:val="left" w:pos="4192"/>
          <w:tab w:val="left" w:pos="5631"/>
          <w:tab w:val="left" w:pos="6027"/>
          <w:tab w:val="left" w:pos="8172"/>
          <w:tab w:val="left" w:pos="9654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Уважение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к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личности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z w:val="28"/>
        </w:rPr>
        <w:t xml:space="preserve">достоинству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признание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ценности </w:t>
      </w:r>
      <w:r>
        <w:rPr>
          <w:color w:val="0F1115"/>
          <w:sz w:val="28"/>
        </w:rPr>
        <w:t>каждого ребенка, индивидуальный подход, работа психолога.</w:t>
      </w:r>
    </w:p>
    <w:p w14:paraId="371C447B">
      <w:pPr>
        <w:pStyle w:val="12"/>
        <w:numPr>
          <w:ilvl w:val="1"/>
          <w:numId w:val="14"/>
        </w:numPr>
        <w:tabs>
          <w:tab w:val="left" w:pos="2290"/>
        </w:tabs>
        <w:spacing w:before="1" w:after="0" w:line="360" w:lineRule="auto"/>
        <w:ind w:left="851"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Дружба и единство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сплочение через совместные игры, командные соревнования и фестивали, уважение к культурам разных народов.</w:t>
      </w:r>
    </w:p>
    <w:p w14:paraId="6E10FE12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Творчество и самореализация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создание условий для проявления </w:t>
      </w:r>
      <w:r>
        <w:rPr>
          <w:color w:val="0F1115"/>
          <w:spacing w:val="-2"/>
          <w:sz w:val="28"/>
        </w:rPr>
        <w:t>талантов.</w:t>
      </w:r>
    </w:p>
    <w:p w14:paraId="1AFA4B06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Здоровье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безопасность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соблюдение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режима,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норм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гигиены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правил безопасного поведения.</w:t>
      </w:r>
    </w:p>
    <w:p w14:paraId="6BCA87F4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2" w:firstLine="720"/>
        <w:jc w:val="left"/>
        <w:rPr>
          <w:sz w:val="28"/>
        </w:rPr>
      </w:pPr>
      <w:r>
        <w:rPr>
          <w:b/>
          <w:color w:val="0F1115"/>
          <w:sz w:val="28"/>
        </w:rPr>
        <w:t>Сотрудничество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семьей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вовлечение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родителей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совместные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мероприятия.</w:t>
      </w:r>
    </w:p>
    <w:p w14:paraId="184FA56D">
      <w:pPr>
        <w:tabs>
          <w:tab w:val="left" w:pos="2883"/>
          <w:tab w:val="left" w:pos="6829"/>
          <w:tab w:val="left" w:pos="7609"/>
          <w:tab w:val="left" w:pos="9417"/>
        </w:tabs>
        <w:spacing w:before="0"/>
        <w:ind w:left="1571" w:right="0" w:firstLine="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Стиль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взаимоотношений</w:t>
      </w:r>
      <w:r>
        <w:rPr>
          <w:b/>
          <w:color w:val="0F1115"/>
          <w:sz w:val="28"/>
        </w:rPr>
        <w:t xml:space="preserve"> </w:t>
      </w:r>
      <w:r>
        <w:rPr>
          <w:color w:val="0F1115"/>
          <w:spacing w:val="-2"/>
          <w:sz w:val="28"/>
        </w:rPr>
        <w:t>строится</w:t>
      </w:r>
      <w:r>
        <w:rPr>
          <w:color w:val="0F1115"/>
          <w:sz w:val="28"/>
        </w:rPr>
        <w:tab/>
      </w:r>
      <w:r>
        <w:rPr>
          <w:color w:val="0F1115"/>
          <w:spacing w:val="-5"/>
          <w:sz w:val="28"/>
        </w:rPr>
        <w:t>на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принципах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педагогики</w:t>
      </w:r>
    </w:p>
    <w:p w14:paraId="6D9A6A0E">
      <w:pPr>
        <w:pStyle w:val="6"/>
        <w:spacing w:before="160"/>
        <w:jc w:val="left"/>
      </w:pPr>
      <w:r>
        <w:rPr>
          <w:color w:val="0F1115"/>
          <w:spacing w:val="-2"/>
        </w:rPr>
        <w:t>сотрудничества:</w:t>
      </w:r>
    </w:p>
    <w:p w14:paraId="7B5A249D">
      <w:pPr>
        <w:pStyle w:val="6"/>
        <w:spacing w:after="0"/>
        <w:jc w:val="left"/>
        <w:sectPr>
          <w:footerReference r:id="rId13" w:type="default"/>
          <w:pgSz w:w="11910" w:h="16860"/>
          <w:pgMar w:top="660" w:right="425" w:bottom="1220" w:left="283" w:header="0" w:footer="1036" w:gutter="0"/>
          <w:cols w:space="720" w:num="1"/>
        </w:sectPr>
      </w:pPr>
    </w:p>
    <w:p w14:paraId="5BBAEF67">
      <w:pPr>
        <w:pStyle w:val="12"/>
        <w:numPr>
          <w:ilvl w:val="1"/>
          <w:numId w:val="14"/>
        </w:numPr>
        <w:tabs>
          <w:tab w:val="left" w:pos="2290"/>
        </w:tabs>
        <w:spacing w:before="73" w:after="0" w:line="360" w:lineRule="auto"/>
        <w:ind w:left="851" w:right="423" w:firstLine="720"/>
        <w:jc w:val="both"/>
        <w:rPr>
          <w:sz w:val="28"/>
        </w:rPr>
      </w:pPr>
      <w:r>
        <w:rPr>
          <w:color w:val="0F1115"/>
          <w:sz w:val="28"/>
        </w:rPr>
        <w:t>с детьми педагоги выступают как старшие товарищи и наставники, создавая ситуацию успеха;</w:t>
      </w:r>
    </w:p>
    <w:p w14:paraId="7A803B32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14:paraId="236E1ECA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14:paraId="79196670">
      <w:pPr>
        <w:pStyle w:val="3"/>
        <w:spacing w:before="3"/>
      </w:pPr>
      <w:r>
        <w:rPr>
          <w:color w:val="0F1115"/>
        </w:rPr>
        <w:t>Внешний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4"/>
        </w:rPr>
        <w:t>вид:</w:t>
      </w:r>
    </w:p>
    <w:p w14:paraId="52C01198">
      <w:pPr>
        <w:pStyle w:val="12"/>
        <w:numPr>
          <w:ilvl w:val="1"/>
          <w:numId w:val="14"/>
        </w:numPr>
        <w:tabs>
          <w:tab w:val="left" w:pos="2290"/>
        </w:tabs>
        <w:spacing w:before="158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сотрудников — опрятность, удобная одежда, позволяющая активно участвовать в мероприятиях;</w:t>
      </w:r>
    </w:p>
    <w:p w14:paraId="023C85EA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детей — свободная одежда по сезону, головные уборы, сменная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обувь, соблюдение опрятности. Элементы отрядной формы (галстуки, значки, футболки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единого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цвета)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способствуют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формированию</w:t>
      </w:r>
      <w:r>
        <w:rPr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чувства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принадлежности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к </w:t>
      </w:r>
      <w:r>
        <w:rPr>
          <w:color w:val="0F1115"/>
          <w:spacing w:val="-2"/>
          <w:sz w:val="28"/>
        </w:rPr>
        <w:t>коллективу.</w:t>
      </w:r>
    </w:p>
    <w:p w14:paraId="17D1DC78">
      <w:pPr>
        <w:pStyle w:val="6"/>
        <w:spacing w:before="1" w:line="360" w:lineRule="auto"/>
        <w:ind w:right="421" w:firstLine="720"/>
      </w:pPr>
      <w:r>
        <w:rPr>
          <w:color w:val="0F1115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ритуалы.</w:t>
      </w:r>
    </w:p>
    <w:p w14:paraId="74A549A9">
      <w:pPr>
        <w:pStyle w:val="3"/>
        <w:spacing w:before="3"/>
        <w:jc w:val="left"/>
      </w:pPr>
      <w:r>
        <w:rPr>
          <w:color w:val="0F1115"/>
          <w:spacing w:val="-2"/>
        </w:rPr>
        <w:t>Ритуалы:</w:t>
      </w:r>
    </w:p>
    <w:p w14:paraId="31921E96">
      <w:pPr>
        <w:pStyle w:val="12"/>
        <w:numPr>
          <w:ilvl w:val="1"/>
          <w:numId w:val="14"/>
        </w:numPr>
        <w:tabs>
          <w:tab w:val="left" w:pos="2290"/>
        </w:tabs>
        <w:spacing w:before="158" w:after="0" w:line="360" w:lineRule="auto"/>
        <w:ind w:left="851"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Торжественные церемонии: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14:paraId="0A348B73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Ритуалы повседневной жизни: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14:paraId="138AD731">
      <w:pPr>
        <w:pStyle w:val="12"/>
        <w:numPr>
          <w:ilvl w:val="1"/>
          <w:numId w:val="14"/>
        </w:numPr>
        <w:tabs>
          <w:tab w:val="left" w:pos="2290"/>
        </w:tabs>
        <w:spacing w:before="0" w:after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Огоньки: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вечерний сбор отряда в кругу для рефлексии, обмена впечатлениями, исполнения песен (огонек знакомства, тематический огонек, прощальный огонек).</w:t>
      </w:r>
    </w:p>
    <w:p w14:paraId="7D22080C">
      <w:pPr>
        <w:spacing w:before="0"/>
        <w:ind w:left="1571" w:right="0" w:firstLine="0"/>
        <w:jc w:val="both"/>
        <w:rPr>
          <w:sz w:val="28"/>
        </w:rPr>
      </w:pPr>
      <w:r>
        <w:rPr>
          <w:b/>
          <w:color w:val="0F1115"/>
          <w:sz w:val="28"/>
        </w:rPr>
        <w:t>Песенно-музыкальная</w:t>
      </w:r>
      <w:r>
        <w:rPr>
          <w:b/>
          <w:color w:val="0F1115"/>
          <w:spacing w:val="-18"/>
          <w:sz w:val="28"/>
        </w:rPr>
        <w:t xml:space="preserve"> </w:t>
      </w:r>
      <w:r>
        <w:rPr>
          <w:b/>
          <w:color w:val="0F1115"/>
          <w:sz w:val="28"/>
        </w:rPr>
        <w:t>культура</w:t>
      </w:r>
      <w:r>
        <w:rPr>
          <w:b/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основана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8"/>
          <w:sz w:val="28"/>
        </w:rPr>
        <w:t xml:space="preserve"> </w:t>
      </w:r>
      <w:r>
        <w:rPr>
          <w:color w:val="0F1115"/>
          <w:sz w:val="28"/>
        </w:rPr>
        <w:t>отечественном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наследии:</w:t>
      </w:r>
    </w:p>
    <w:p w14:paraId="7C0B26F7">
      <w:pPr>
        <w:pStyle w:val="12"/>
        <w:numPr>
          <w:ilvl w:val="1"/>
          <w:numId w:val="14"/>
        </w:numPr>
        <w:tabs>
          <w:tab w:val="left" w:pos="2290"/>
        </w:tabs>
        <w:spacing w:before="160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исполнение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гимна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России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линейках;</w:t>
      </w:r>
    </w:p>
    <w:p w14:paraId="25E3047C">
      <w:pPr>
        <w:pStyle w:val="12"/>
        <w:spacing w:after="0" w:line="240" w:lineRule="auto"/>
        <w:jc w:val="both"/>
        <w:rPr>
          <w:sz w:val="28"/>
        </w:rPr>
        <w:sectPr>
          <w:pgSz w:w="11910" w:h="16860"/>
          <w:pgMar w:top="660" w:right="425" w:bottom="1220" w:left="283" w:header="0" w:footer="1036" w:gutter="0"/>
          <w:cols w:space="720" w:num="1"/>
        </w:sectPr>
      </w:pPr>
    </w:p>
    <w:p w14:paraId="56F145AD">
      <w:pPr>
        <w:pStyle w:val="12"/>
        <w:numPr>
          <w:ilvl w:val="1"/>
          <w:numId w:val="14"/>
        </w:numPr>
        <w:tabs>
          <w:tab w:val="left" w:pos="2290"/>
        </w:tabs>
        <w:spacing w:before="73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pacing w:val="-2"/>
          <w:sz w:val="28"/>
        </w:rPr>
        <w:t>конкурсы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патриотической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песни;</w:t>
      </w:r>
    </w:p>
    <w:p w14:paraId="77E95597">
      <w:pPr>
        <w:pStyle w:val="12"/>
        <w:numPr>
          <w:ilvl w:val="1"/>
          <w:numId w:val="14"/>
        </w:numPr>
        <w:tabs>
          <w:tab w:val="left" w:pos="2290"/>
        </w:tabs>
        <w:spacing w:before="162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разучивание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песен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Родине,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дружбе,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мире,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а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также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народных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песен;</w:t>
      </w:r>
    </w:p>
    <w:p w14:paraId="11EA1A5E">
      <w:pPr>
        <w:pStyle w:val="12"/>
        <w:numPr>
          <w:ilvl w:val="1"/>
          <w:numId w:val="14"/>
        </w:numPr>
        <w:tabs>
          <w:tab w:val="left" w:pos="2290"/>
        </w:tabs>
        <w:spacing w:before="160" w:after="0" w:line="360" w:lineRule="auto"/>
        <w:ind w:left="851" w:right="425" w:firstLine="720"/>
        <w:jc w:val="both"/>
        <w:rPr>
          <w:sz w:val="28"/>
        </w:rPr>
      </w:pPr>
      <w:r>
        <w:rPr>
          <w:color w:val="0F1115"/>
          <w:sz w:val="28"/>
        </w:rPr>
        <w:t>знакомство с национальным музыкальным фольклором в рамках фестиваля «В семье единой».</w:t>
      </w:r>
    </w:p>
    <w:p w14:paraId="75C8A90B">
      <w:pPr>
        <w:pStyle w:val="6"/>
        <w:spacing w:line="360" w:lineRule="auto"/>
        <w:ind w:right="424" w:firstLine="720"/>
      </w:pPr>
      <w:r>
        <w:rPr>
          <w:b/>
          <w:color w:val="0F1115"/>
        </w:rPr>
        <w:t>Легенды лагеря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служат уникальным инструментом осознания детьми нравственных категорий: легенда о названии лагеря «Планета детства», легенда о единстве народов, легенда о «Почте доверия». Легенды передаются из уст в уста, обсуждаются на огоньках и становятся частью общей культуры.</w:t>
      </w:r>
    </w:p>
    <w:p w14:paraId="47352B94">
      <w:pPr>
        <w:spacing w:before="0"/>
        <w:ind w:left="1571" w:right="0" w:firstLine="0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Визуальное пространство</w:t>
      </w:r>
      <w:r>
        <w:rPr>
          <w:b/>
          <w:color w:val="0F1115"/>
          <w:spacing w:val="3"/>
          <w:sz w:val="28"/>
        </w:rPr>
        <w:t xml:space="preserve"> </w:t>
      </w:r>
      <w:r>
        <w:rPr>
          <w:color w:val="0F1115"/>
          <w:spacing w:val="-2"/>
          <w:sz w:val="28"/>
        </w:rPr>
        <w:t>включает:</w:t>
      </w:r>
    </w:p>
    <w:p w14:paraId="09898BC6">
      <w:pPr>
        <w:pStyle w:val="12"/>
        <w:numPr>
          <w:ilvl w:val="1"/>
          <w:numId w:val="14"/>
        </w:numPr>
        <w:tabs>
          <w:tab w:val="left" w:pos="2290"/>
        </w:tabs>
        <w:spacing w:before="161" w:after="0" w:line="360" w:lineRule="auto"/>
        <w:ind w:left="851" w:right="424" w:firstLine="720"/>
        <w:jc w:val="left"/>
        <w:rPr>
          <w:sz w:val="28"/>
        </w:rPr>
      </w:pPr>
      <w:r>
        <w:rPr>
          <w:color w:val="0F1115"/>
          <w:sz w:val="28"/>
        </w:rPr>
        <w:t>общелагерный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информационный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стенд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планом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экраном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pacing w:val="-2"/>
          <w:sz w:val="28"/>
        </w:rPr>
        <w:t>соревнований;</w:t>
      </w:r>
    </w:p>
    <w:p w14:paraId="1556CD94">
      <w:pPr>
        <w:pStyle w:val="12"/>
        <w:numPr>
          <w:ilvl w:val="1"/>
          <w:numId w:val="14"/>
        </w:numPr>
        <w:tabs>
          <w:tab w:val="left" w:pos="2290"/>
          <w:tab w:val="left" w:pos="3878"/>
          <w:tab w:val="left" w:pos="5220"/>
          <w:tab w:val="left" w:pos="7326"/>
          <w:tab w:val="left" w:pos="8620"/>
          <w:tab w:val="left" w:pos="9221"/>
        </w:tabs>
        <w:spacing w:before="0" w:after="0" w:line="360" w:lineRule="auto"/>
        <w:ind w:left="851"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отрядные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уголки,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оформленные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детьми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отражающие </w:t>
      </w:r>
      <w:r>
        <w:rPr>
          <w:color w:val="0F1115"/>
          <w:sz w:val="28"/>
        </w:rPr>
        <w:t>индивидуальность каждого коллектива;</w:t>
      </w:r>
    </w:p>
    <w:p w14:paraId="0AE8EDEA">
      <w:pPr>
        <w:pStyle w:val="12"/>
        <w:numPr>
          <w:ilvl w:val="1"/>
          <w:numId w:val="14"/>
        </w:numPr>
        <w:tabs>
          <w:tab w:val="left" w:pos="2290"/>
        </w:tabs>
        <w:spacing w:before="0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стенд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фотографиями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лучших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участников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«Звезды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лагеря»;</w:t>
      </w:r>
    </w:p>
    <w:p w14:paraId="76A417DB">
      <w:pPr>
        <w:pStyle w:val="12"/>
        <w:numPr>
          <w:ilvl w:val="1"/>
          <w:numId w:val="14"/>
        </w:numPr>
        <w:tabs>
          <w:tab w:val="left" w:pos="2290"/>
        </w:tabs>
        <w:spacing w:before="162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выставки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детских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работ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(рисунки,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поделки,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национальные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pacing w:val="-2"/>
          <w:sz w:val="28"/>
        </w:rPr>
        <w:t>костюмы);</w:t>
      </w:r>
    </w:p>
    <w:p w14:paraId="1D866B70">
      <w:pPr>
        <w:pStyle w:val="12"/>
        <w:numPr>
          <w:ilvl w:val="1"/>
          <w:numId w:val="14"/>
        </w:numPr>
        <w:tabs>
          <w:tab w:val="left" w:pos="2290"/>
        </w:tabs>
        <w:spacing w:before="160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информацию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родителей;</w:t>
      </w:r>
    </w:p>
    <w:p w14:paraId="7209E191">
      <w:pPr>
        <w:pStyle w:val="12"/>
        <w:numPr>
          <w:ilvl w:val="1"/>
          <w:numId w:val="14"/>
        </w:numPr>
        <w:tabs>
          <w:tab w:val="left" w:pos="2290"/>
        </w:tabs>
        <w:spacing w:before="162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флагшток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как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центр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церемоний;</w:t>
      </w:r>
    </w:p>
    <w:p w14:paraId="08838C79">
      <w:pPr>
        <w:pStyle w:val="12"/>
        <w:numPr>
          <w:ilvl w:val="1"/>
          <w:numId w:val="14"/>
        </w:numPr>
        <w:tabs>
          <w:tab w:val="left" w:pos="2290"/>
        </w:tabs>
        <w:spacing w:before="160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спортивную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площадку;</w:t>
      </w:r>
    </w:p>
    <w:p w14:paraId="2EC5C605">
      <w:pPr>
        <w:pStyle w:val="12"/>
        <w:numPr>
          <w:ilvl w:val="1"/>
          <w:numId w:val="14"/>
        </w:numPr>
        <w:tabs>
          <w:tab w:val="left" w:pos="2290"/>
        </w:tabs>
        <w:spacing w:before="162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место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линеек.</w:t>
      </w:r>
    </w:p>
    <w:p w14:paraId="0D444325">
      <w:pPr>
        <w:pStyle w:val="6"/>
        <w:ind w:left="0"/>
        <w:jc w:val="left"/>
      </w:pPr>
    </w:p>
    <w:p w14:paraId="423F7C49">
      <w:pPr>
        <w:pStyle w:val="6"/>
        <w:spacing w:before="276"/>
        <w:ind w:left="0"/>
        <w:jc w:val="left"/>
      </w:pPr>
    </w:p>
    <w:p w14:paraId="1E44374E">
      <w:pPr>
        <w:pStyle w:val="3"/>
        <w:numPr>
          <w:ilvl w:val="1"/>
          <w:numId w:val="13"/>
        </w:numPr>
        <w:tabs>
          <w:tab w:val="left" w:pos="1335"/>
        </w:tabs>
        <w:spacing w:before="0" w:after="0" w:line="240" w:lineRule="auto"/>
        <w:ind w:left="1335" w:right="0" w:hanging="418"/>
        <w:jc w:val="both"/>
      </w:pPr>
      <w:bookmarkStart w:id="58" w:name="_bookmark26"/>
      <w:bookmarkEnd w:id="58"/>
      <w:bookmarkStart w:id="59" w:name="3.2 Этапы реализации Программы"/>
      <w:bookmarkEnd w:id="59"/>
      <w:r>
        <w:t>Этапы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14:paraId="63DD8E7B">
      <w:pPr>
        <w:pStyle w:val="6"/>
        <w:spacing w:before="157"/>
        <w:ind w:left="916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4"/>
        </w:rPr>
        <w:t>себя:</w:t>
      </w:r>
    </w:p>
    <w:p w14:paraId="029FDB8C">
      <w:pPr>
        <w:pStyle w:val="12"/>
        <w:numPr>
          <w:ilvl w:val="2"/>
          <w:numId w:val="13"/>
        </w:numPr>
        <w:tabs>
          <w:tab w:val="left" w:pos="1276"/>
        </w:tabs>
        <w:spacing w:before="161" w:after="0" w:line="360" w:lineRule="auto"/>
        <w:ind w:left="1276" w:right="798" w:hanging="360"/>
        <w:jc w:val="both"/>
        <w:rPr>
          <w:rFonts w:ascii="Symbol" w:hAnsi="Symbol"/>
          <w:sz w:val="28"/>
        </w:rPr>
      </w:pPr>
      <w:r>
        <w:rPr>
          <w:sz w:val="28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(родителями)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(законными</w:t>
      </w:r>
    </w:p>
    <w:p w14:paraId="5B480C89">
      <w:pPr>
        <w:pStyle w:val="12"/>
        <w:spacing w:after="0" w:line="360" w:lineRule="auto"/>
        <w:jc w:val="both"/>
        <w:rPr>
          <w:rFonts w:ascii="Symbol" w:hAnsi="Symbol"/>
          <w:sz w:val="28"/>
        </w:rPr>
        <w:sectPr>
          <w:footerReference r:id="rId14" w:type="default"/>
          <w:pgSz w:w="11910" w:h="16860"/>
          <w:pgMar w:top="660" w:right="425" w:bottom="1320" w:left="283" w:header="0" w:footer="1133" w:gutter="0"/>
          <w:cols w:space="720" w:num="1"/>
        </w:sectPr>
      </w:pPr>
    </w:p>
    <w:p w14:paraId="450F41AC">
      <w:pPr>
        <w:pStyle w:val="12"/>
        <w:numPr>
          <w:ilvl w:val="2"/>
          <w:numId w:val="13"/>
        </w:numPr>
        <w:tabs>
          <w:tab w:val="left" w:pos="1276"/>
        </w:tabs>
        <w:spacing w:before="73" w:after="0" w:line="357" w:lineRule="auto"/>
        <w:ind w:left="1276" w:right="797" w:hanging="360"/>
        <w:jc w:val="both"/>
        <w:rPr>
          <w:rFonts w:ascii="Symbol" w:hAnsi="Symbol"/>
          <w:sz w:val="28"/>
        </w:rPr>
      </w:pPr>
      <w:r>
        <w:rPr>
          <w:sz w:val="28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494258ED">
      <w:pPr>
        <w:pStyle w:val="12"/>
        <w:numPr>
          <w:ilvl w:val="2"/>
          <w:numId w:val="13"/>
        </w:numPr>
        <w:tabs>
          <w:tab w:val="left" w:pos="1276"/>
        </w:tabs>
        <w:spacing w:before="12" w:after="0" w:line="357" w:lineRule="auto"/>
        <w:ind w:left="1276" w:right="798" w:hanging="360"/>
        <w:jc w:val="both"/>
        <w:rPr>
          <w:rFonts w:ascii="Symbol" w:hAnsi="Symbol"/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62399F5F">
      <w:pPr>
        <w:pStyle w:val="12"/>
        <w:numPr>
          <w:ilvl w:val="2"/>
          <w:numId w:val="13"/>
        </w:numPr>
        <w:tabs>
          <w:tab w:val="left" w:pos="1276"/>
        </w:tabs>
        <w:spacing w:before="8" w:after="0" w:line="357" w:lineRule="auto"/>
        <w:ind w:left="1276" w:right="798" w:hanging="360"/>
        <w:jc w:val="both"/>
        <w:rPr>
          <w:rFonts w:ascii="Symbol" w:hAnsi="Symbol"/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14:paraId="4F7FAB0A">
      <w:pPr>
        <w:pStyle w:val="12"/>
        <w:numPr>
          <w:ilvl w:val="2"/>
          <w:numId w:val="13"/>
        </w:numPr>
        <w:tabs>
          <w:tab w:val="left" w:pos="1276"/>
          <w:tab w:val="left" w:pos="1344"/>
        </w:tabs>
        <w:spacing w:before="8" w:after="0" w:line="357" w:lineRule="auto"/>
        <w:ind w:left="1276" w:right="799" w:hanging="360"/>
        <w:jc w:val="both"/>
        <w:rPr>
          <w:rFonts w:ascii="Symbol" w:hAnsi="Symbol"/>
          <w:sz w:val="28"/>
        </w:rPr>
      </w:pPr>
      <w:r>
        <w:rPr>
          <w:sz w:val="28"/>
        </w:rPr>
        <w:tab/>
      </w:r>
      <w:r>
        <w:rPr>
          <w:sz w:val="28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14:paraId="125100C4">
      <w:pPr>
        <w:pStyle w:val="3"/>
        <w:numPr>
          <w:ilvl w:val="1"/>
          <w:numId w:val="13"/>
        </w:numPr>
        <w:tabs>
          <w:tab w:val="left" w:pos="1334"/>
        </w:tabs>
        <w:spacing w:before="11" w:after="0" w:line="240" w:lineRule="auto"/>
        <w:ind w:left="1334" w:right="0" w:hanging="418"/>
        <w:jc w:val="both"/>
      </w:pPr>
      <w:bookmarkStart w:id="60" w:name="_bookmark27"/>
      <w:bookmarkEnd w:id="60"/>
      <w:bookmarkStart w:id="61" w:name="3.3 Анализ воспитательной работы"/>
      <w:bookmarkEnd w:id="61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14:paraId="640E57CC">
      <w:pPr>
        <w:pStyle w:val="6"/>
        <w:spacing w:before="157" w:line="360" w:lineRule="auto"/>
        <w:ind w:left="916" w:right="800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425F7BAF">
      <w:pPr>
        <w:pStyle w:val="6"/>
        <w:spacing w:before="1" w:line="360" w:lineRule="auto"/>
        <w:ind w:right="425" w:firstLine="720"/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513715</wp:posOffset>
                </wp:positionV>
                <wp:extent cx="134620" cy="15494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0ADE41">
                            <w:pPr>
                              <w:spacing w:before="0" w:line="243" w:lineRule="exact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9"/>
                                <w:sz w:val="22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306.15pt;margin-top:40.45pt;height:12.2pt;width:10.6pt;mso-position-horizontal-relative:page;z-index:-251656192;mso-width-relative:page;mso-height-relative:page;" filled="f" stroked="f" coordsize="21600,21600" o:gfxdata="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3kG/69kAAAAKAQAADwAAAAAAAAABACAAAAAiAAAAZHJzL2Rvd25yZXYueG1sUEsBAhQAFAAAAAgA&#10;h07iQCjpIFqyAQAAdQ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B0ADE41">
                      <w:pPr>
                        <w:spacing w:before="0" w:line="243" w:lineRule="exact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9"/>
                          <w:sz w:val="22"/>
                        </w:rP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309245</wp:posOffset>
                </wp:positionV>
                <wp:extent cx="6334760" cy="30734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55.2pt;margin-top:24.35pt;height:24.2pt;width:498.8pt;mso-position-horizontal-relative:page;z-index:-251655168;mso-width-relative:page;mso-height-relative:page;" fillcolor="#FFFFFF" filled="t" stroked="f" coordsize="6334760,307340" o:gfxdata="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AZJS&#10;l9UAAAAKAQAADwAAAAAAAAABACAAAAAiAAAAZHJzL2Rvd25yZXYueG1sUEsBAhQAFAAAAAgAh07i&#10;QPwVncUlAgAA5gQAAA4AAAAAAAAAAQAgAAAAJAEAAGRycy9lMm9Eb2MueG1sUEsFBgAAAAAGAAYA&#10;WQEAALsFAAAAAA==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Основным методом является самоанализ, осуществляемый совместно вожатско-педагогическим составом с привлечением при необходимости внешних</w:t>
      </w:r>
    </w:p>
    <w:p w14:paraId="4746AF59">
      <w:pPr>
        <w:pStyle w:val="6"/>
        <w:spacing w:after="0" w:line="360" w:lineRule="auto"/>
        <w:sectPr>
          <w:footerReference r:id="rId15" w:type="default"/>
          <w:pgSz w:w="11910" w:h="16860"/>
          <w:pgMar w:top="660" w:right="425" w:bottom="280" w:left="283" w:header="0" w:footer="0" w:gutter="0"/>
          <w:cols w:space="720" w:num="1"/>
        </w:sectPr>
      </w:pPr>
    </w:p>
    <w:p w14:paraId="7964FF0B">
      <w:pPr>
        <w:pStyle w:val="6"/>
        <w:spacing w:before="73" w:line="360" w:lineRule="auto"/>
        <w:ind w:right="423"/>
      </w:pPr>
      <w:r>
        <w:rPr>
          <w:color w:val="0F1115"/>
        </w:rPr>
        <w:t>экспертов. Планирование анализа включается в календарный план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воспитательной работы, а его результаты обсуждаются на итоговом педагогическом совете.</w:t>
      </w:r>
    </w:p>
    <w:p w14:paraId="436F22D2">
      <w:pPr>
        <w:pStyle w:val="3"/>
        <w:spacing w:before="4"/>
      </w:pPr>
      <w:r>
        <w:rPr>
          <w:color w:val="0F1115"/>
        </w:rPr>
        <w:t>Этапы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проведения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анализа:</w:t>
      </w:r>
    </w:p>
    <w:p w14:paraId="7B4499FA">
      <w:pPr>
        <w:pStyle w:val="12"/>
        <w:numPr>
          <w:ilvl w:val="0"/>
          <w:numId w:val="15"/>
        </w:numPr>
        <w:tabs>
          <w:tab w:val="left" w:pos="2289"/>
        </w:tabs>
        <w:spacing w:before="157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Подготовительный этап: определение сроков, назначение ответственных, разработка инструментария, информирование педколлектива.</w:t>
      </w:r>
    </w:p>
    <w:p w14:paraId="39523419">
      <w:pPr>
        <w:pStyle w:val="12"/>
        <w:numPr>
          <w:ilvl w:val="0"/>
          <w:numId w:val="15"/>
        </w:numPr>
        <w:tabs>
          <w:tab w:val="left" w:pos="2289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14:paraId="391C4752">
      <w:pPr>
        <w:pStyle w:val="12"/>
        <w:numPr>
          <w:ilvl w:val="0"/>
          <w:numId w:val="15"/>
        </w:numPr>
        <w:tabs>
          <w:tab w:val="left" w:pos="2289"/>
        </w:tabs>
        <w:spacing w:before="0" w:after="0" w:line="360" w:lineRule="auto"/>
        <w:ind w:left="851" w:right="425" w:firstLine="720"/>
        <w:jc w:val="both"/>
        <w:rPr>
          <w:sz w:val="28"/>
        </w:rPr>
      </w:pPr>
      <w:r>
        <w:rPr>
          <w:color w:val="0F1115"/>
          <w:sz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14:paraId="046B0E7F">
      <w:pPr>
        <w:pStyle w:val="12"/>
        <w:numPr>
          <w:ilvl w:val="0"/>
          <w:numId w:val="15"/>
        </w:numPr>
        <w:tabs>
          <w:tab w:val="left" w:pos="2289"/>
        </w:tabs>
        <w:spacing w:before="1" w:after="0" w:line="360" w:lineRule="auto"/>
        <w:ind w:left="851" w:right="423" w:firstLine="720"/>
        <w:jc w:val="both"/>
        <w:rPr>
          <w:sz w:val="28"/>
        </w:rPr>
      </w:pPr>
      <w:r>
        <w:rPr>
          <w:color w:val="0F1115"/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14:paraId="2FC453B0">
      <w:pPr>
        <w:pStyle w:val="3"/>
        <w:spacing w:before="3"/>
      </w:pPr>
      <w:r>
        <w:rPr>
          <w:color w:val="0F1115"/>
          <w:spacing w:val="-2"/>
        </w:rPr>
        <w:t>Инструментарий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анализа:</w:t>
      </w:r>
    </w:p>
    <w:p w14:paraId="7C6A6608">
      <w:pPr>
        <w:pStyle w:val="12"/>
        <w:numPr>
          <w:ilvl w:val="1"/>
          <w:numId w:val="15"/>
        </w:numPr>
        <w:tabs>
          <w:tab w:val="left" w:pos="2290"/>
        </w:tabs>
        <w:spacing w:before="158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для детей: входная диагностика (анкета «Мои ожидания», 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</w:t>
      </w:r>
    </w:p>
    <w:p w14:paraId="5CDF0939">
      <w:pPr>
        <w:pStyle w:val="12"/>
        <w:numPr>
          <w:ilvl w:val="1"/>
          <w:numId w:val="15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для родителей: итоговая анкета, книга отзывов и предложений,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устные опросы;</w:t>
      </w:r>
    </w:p>
    <w:p w14:paraId="16561692">
      <w:pPr>
        <w:pStyle w:val="12"/>
        <w:numPr>
          <w:ilvl w:val="1"/>
          <w:numId w:val="15"/>
        </w:numPr>
        <w:tabs>
          <w:tab w:val="left" w:pos="2290"/>
        </w:tabs>
        <w:spacing w:before="0" w:after="0" w:line="360" w:lineRule="auto"/>
        <w:ind w:left="851" w:right="423" w:firstLine="720"/>
        <w:jc w:val="both"/>
        <w:rPr>
          <w:sz w:val="28"/>
        </w:rPr>
      </w:pPr>
      <w:r>
        <w:rPr>
          <w:color w:val="0F1115"/>
          <w:sz w:val="28"/>
        </w:rPr>
        <w:t xml:space="preserve">для педагогов и вожатых: дневник наблюдений, отчеты по итогам </w:t>
      </w:r>
      <w:r>
        <w:rPr>
          <w:color w:val="0F1115"/>
          <w:spacing w:val="-2"/>
          <w:sz w:val="28"/>
        </w:rPr>
        <w:t>смены;</w:t>
      </w:r>
    </w:p>
    <w:p w14:paraId="4292D34B">
      <w:pPr>
        <w:pStyle w:val="12"/>
        <w:numPr>
          <w:ilvl w:val="1"/>
          <w:numId w:val="15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color w:val="0F1115"/>
          <w:sz w:val="28"/>
        </w:rPr>
        <w:t>для администрации: анализ посещаемости, участия в мероприятиях, работы кружков, обращений и жалоб, травматизма.</w:t>
      </w:r>
    </w:p>
    <w:p w14:paraId="6DA86733">
      <w:pPr>
        <w:pStyle w:val="6"/>
        <w:spacing w:line="360" w:lineRule="auto"/>
        <w:ind w:right="51"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педагогический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проводится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после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завершения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 заслушиванием отчетов и обсуждением результатов.</w:t>
      </w:r>
    </w:p>
    <w:p w14:paraId="616D7151">
      <w:pPr>
        <w:pStyle w:val="6"/>
        <w:ind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аналитический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отчет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общую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информацию,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  <w:spacing w:val="-2"/>
        </w:rPr>
        <w:t>анализ</w:t>
      </w:r>
    </w:p>
    <w:p w14:paraId="195E86A3">
      <w:pPr>
        <w:pStyle w:val="6"/>
        <w:spacing w:before="3" w:line="480" w:lineRule="atLeast"/>
        <w:ind w:right="51"/>
        <w:jc w:val="left"/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410210</wp:posOffset>
                </wp:positionV>
                <wp:extent cx="6334760" cy="307340"/>
                <wp:effectExtent l="0" t="0" r="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o:spt="100" style="position:absolute;left:0pt;margin-left:55.2pt;margin-top:32.3pt;height:24.2pt;width:498.8pt;mso-position-horizontal-relative:page;z-index:-251655168;mso-width-relative:page;mso-height-relative:page;" fillcolor="#FFFFFF" filled="t" stroked="f" coordsize="6334760,307340" o:gfxdata="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P&#10;ZYEa1gAAAAsBAAAPAAAAAAAAAAEAIAAAACIAAABkcnMvZG93bnJldi54bWxQSwECFAAUAAAACACH&#10;TuJAkqLhICYCAADmBAAADgAAAAAAAAABACAAAAAlAQAAZHJzL2Uyb0RvYy54bWxQSwUGAAAAAAYA&#10;BgBZAQAAvQUAAAAA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реализации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блокам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модулям,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результаты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диагностики,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анализ эффективных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неэффективных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форм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деятельности,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проблемы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2"/>
        </w:rPr>
        <w:t>трудности,</w:t>
      </w:r>
    </w:p>
    <w:p w14:paraId="47B6A128">
      <w:pPr>
        <w:spacing w:before="77"/>
        <w:ind w:left="1176" w:right="476" w:firstLine="0"/>
        <w:jc w:val="center"/>
        <w:rPr>
          <w:sz w:val="22"/>
        </w:rPr>
      </w:pPr>
      <w:r>
        <w:rPr>
          <w:spacing w:val="-5"/>
          <w:sz w:val="22"/>
        </w:rPr>
        <w:t>38</w:t>
      </w:r>
    </w:p>
    <w:p w14:paraId="1C78D529">
      <w:pPr>
        <w:spacing w:after="0"/>
        <w:jc w:val="center"/>
        <w:rPr>
          <w:sz w:val="22"/>
        </w:rPr>
        <w:sectPr>
          <w:footerReference r:id="rId16" w:type="default"/>
          <w:pgSz w:w="11910" w:h="16860"/>
          <w:pgMar w:top="660" w:right="425" w:bottom="280" w:left="283" w:header="0" w:footer="0" w:gutter="0"/>
          <w:cols w:space="720" w:num="1"/>
        </w:sectPr>
      </w:pPr>
    </w:p>
    <w:p w14:paraId="3A49CDAB">
      <w:pPr>
        <w:pStyle w:val="6"/>
        <w:spacing w:before="73" w:line="360" w:lineRule="auto"/>
        <w:ind w:right="425"/>
      </w:pPr>
      <w:r>
        <w:rPr>
          <w:color w:val="0F1115"/>
        </w:rPr>
        <w:t>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14:paraId="1E28C139">
      <w:pPr>
        <w:pStyle w:val="3"/>
        <w:numPr>
          <w:ilvl w:val="1"/>
          <w:numId w:val="13"/>
        </w:numPr>
        <w:tabs>
          <w:tab w:val="left" w:pos="1269"/>
        </w:tabs>
        <w:spacing w:before="4" w:after="0" w:line="240" w:lineRule="auto"/>
        <w:ind w:left="1269" w:right="0" w:hanging="418"/>
        <w:jc w:val="both"/>
      </w:pPr>
      <w:bookmarkStart w:id="62" w:name="3.4 Партнерское взаимодействие"/>
      <w:bookmarkEnd w:id="62"/>
      <w:bookmarkStart w:id="63" w:name="_bookmark28"/>
      <w:bookmarkEnd w:id="63"/>
      <w:r>
        <w:rPr>
          <w:spacing w:val="-2"/>
        </w:rPr>
        <w:t>Партнерское</w:t>
      </w:r>
      <w:r>
        <w:t xml:space="preserve"> </w:t>
      </w:r>
      <w:r>
        <w:rPr>
          <w:spacing w:val="-2"/>
        </w:rPr>
        <w:t>взаимодействие</w:t>
      </w:r>
    </w:p>
    <w:p w14:paraId="4838EF78">
      <w:pPr>
        <w:pStyle w:val="6"/>
        <w:spacing w:before="157" w:line="360" w:lineRule="auto"/>
        <w:ind w:right="798"/>
      </w:pPr>
      <w: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14:paraId="1F8988E7">
      <w:pPr>
        <w:spacing w:before="243"/>
        <w:ind w:left="851" w:right="0" w:firstLine="0"/>
        <w:jc w:val="both"/>
        <w:rPr>
          <w:b/>
          <w:sz w:val="24"/>
        </w:rPr>
      </w:pPr>
      <w:r>
        <w:rPr>
          <w:b/>
          <w:color w:val="0F1115"/>
          <w:sz w:val="24"/>
        </w:rPr>
        <w:t>Партнеры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организации:</w:t>
      </w:r>
    </w:p>
    <w:p w14:paraId="4DC894FE">
      <w:pPr>
        <w:pStyle w:val="12"/>
        <w:numPr>
          <w:ilvl w:val="2"/>
          <w:numId w:val="13"/>
        </w:numPr>
        <w:tabs>
          <w:tab w:val="left" w:pos="1570"/>
        </w:tabs>
        <w:spacing w:before="238" w:after="0" w:line="360" w:lineRule="auto"/>
        <w:ind w:left="851" w:right="425" w:firstLine="0"/>
        <w:jc w:val="both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Движение Первых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14:paraId="6CD1DD01">
      <w:pPr>
        <w:pStyle w:val="12"/>
        <w:numPr>
          <w:ilvl w:val="2"/>
          <w:numId w:val="13"/>
        </w:numPr>
        <w:tabs>
          <w:tab w:val="left" w:pos="1570"/>
        </w:tabs>
        <w:spacing w:before="0" w:after="0" w:line="360" w:lineRule="auto"/>
        <w:ind w:left="851" w:right="423" w:firstLine="0"/>
        <w:jc w:val="both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Организации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военно-патриотической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направленности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(молодежные центры, ЮНАРМИЯ) — организация военно-спортивных игр, проведение уроков мужества, экскурсии, участие в церемониях.</w:t>
      </w:r>
    </w:p>
    <w:p w14:paraId="437C7452">
      <w:pPr>
        <w:pStyle w:val="12"/>
        <w:numPr>
          <w:ilvl w:val="2"/>
          <w:numId w:val="13"/>
        </w:numPr>
        <w:tabs>
          <w:tab w:val="left" w:pos="1570"/>
        </w:tabs>
        <w:spacing w:before="0" w:after="0" w:line="360" w:lineRule="auto"/>
        <w:ind w:left="851" w:right="424" w:firstLine="0"/>
        <w:jc w:val="both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Учреждения культуры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(краеведческий музей, детская библиотека, дом культуры) — экскурсии, интерактивные занятия, викторины, мастер-классы, выставки, литературные гостиные.</w:t>
      </w:r>
    </w:p>
    <w:p w14:paraId="3D4535B9">
      <w:pPr>
        <w:pStyle w:val="12"/>
        <w:numPr>
          <w:ilvl w:val="2"/>
          <w:numId w:val="13"/>
        </w:numPr>
        <w:tabs>
          <w:tab w:val="left" w:pos="1570"/>
        </w:tabs>
        <w:spacing w:before="0" w:after="0" w:line="360" w:lineRule="auto"/>
        <w:ind w:left="851" w:right="425" w:firstLine="0"/>
        <w:jc w:val="both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Силовые структуры и ведомства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(МЧС, ГИБДД) — тренировочные эвакуации, беседы по безопасности, экскурсии, игры по ПДД, профилактические </w:t>
      </w:r>
      <w:r>
        <w:rPr>
          <w:color w:val="0F1115"/>
          <w:spacing w:val="-2"/>
          <w:sz w:val="28"/>
        </w:rPr>
        <w:t>беседы.</w:t>
      </w:r>
    </w:p>
    <w:p w14:paraId="6E6B8F00">
      <w:pPr>
        <w:pStyle w:val="12"/>
        <w:numPr>
          <w:ilvl w:val="2"/>
          <w:numId w:val="13"/>
        </w:numPr>
        <w:tabs>
          <w:tab w:val="left" w:pos="1570"/>
        </w:tabs>
        <w:spacing w:before="0" w:after="0" w:line="360" w:lineRule="auto"/>
        <w:ind w:left="851" w:right="424" w:firstLine="0"/>
        <w:jc w:val="both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Родительская общественность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участие в совместных мероприятиях, проведение мастер-классов, обратная связь.</w:t>
      </w:r>
    </w:p>
    <w:p w14:paraId="4909FC61">
      <w:pPr>
        <w:pStyle w:val="3"/>
        <w:numPr>
          <w:ilvl w:val="1"/>
          <w:numId w:val="13"/>
        </w:numPr>
        <w:tabs>
          <w:tab w:val="left" w:pos="1335"/>
        </w:tabs>
        <w:spacing w:before="3" w:after="0" w:line="240" w:lineRule="auto"/>
        <w:ind w:left="1335" w:right="0" w:hanging="418"/>
        <w:jc w:val="both"/>
      </w:pPr>
      <w:bookmarkStart w:id="64" w:name="_bookmark29"/>
      <w:bookmarkEnd w:id="64"/>
      <w:bookmarkStart w:id="65" w:name="3.5 Кадровое обеспечение"/>
      <w:bookmarkEnd w:id="65"/>
      <w:r>
        <w:t>Кадровое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14:paraId="4CA73A43">
      <w:pPr>
        <w:pStyle w:val="6"/>
        <w:spacing w:before="158" w:line="360" w:lineRule="auto"/>
        <w:ind w:right="424" w:firstLine="720"/>
      </w:pP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797560</wp:posOffset>
                </wp:positionV>
                <wp:extent cx="134620" cy="154940"/>
                <wp:effectExtent l="0" t="0" r="0" b="0"/>
                <wp:wrapNone/>
                <wp:docPr id="1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77D850">
                            <w:pPr>
                              <w:spacing w:before="0" w:line="243" w:lineRule="exact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9"/>
                                <w:sz w:val="22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6" o:spt="202" type="#_x0000_t202" style="position:absolute;left:0pt;margin-left:306.15pt;margin-top:62.8pt;height:12.2pt;width:10.6pt;mso-position-horizontal-relative:page;z-index:-251654144;mso-width-relative:page;mso-height-relative:page;" filled="f" stroked="f" coordsize="21600,21600" o:gfxdata="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caYh5dkAAAALAQAADwAAAAAAAAABACAAAAAiAAAAZHJzL2Rvd25yZXYueG1sUEsBAhQAFAAAAAgA&#10;h07iQAvU9jKyAQAAdQMAAA4AAAAAAAAAAQAgAAAAKA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877D850">
                      <w:pPr>
                        <w:spacing w:before="0" w:line="243" w:lineRule="exact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9"/>
                          <w:sz w:val="22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715645</wp:posOffset>
                </wp:positionV>
                <wp:extent cx="6334760" cy="306705"/>
                <wp:effectExtent l="0" t="0" r="0" b="0"/>
                <wp:wrapNone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3"/>
                              </a:lnTo>
                              <a:lnTo>
                                <a:pt x="6334506" y="306323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55.2pt;margin-top:56.35pt;height:24.15pt;width:498.8pt;mso-position-horizontal-relative:page;z-index:-251654144;mso-width-relative:page;mso-height-relative:page;" fillcolor="#FFFFFF" filled="t" stroked="f" coordsize="6334760,306705" o:gfxdata="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R9Z3Y&#10;1AAAAAwBAAAPAAAAAAAAAAEAIAAAACIAAABkcnMvZG93bnJldi54bWxQSwECFAAUAAAACACHTuJA&#10;ALQCiiUCAADmBAAADgAAAAAAAAABACAAAAAjAQAAZHJzL2Uyb0RvYy54bWxQSwUGAAAAAAYABgBZ&#10;AQAAugUAAAAA&#10;" path="m6334506,0l0,0,0,306323,6334506,306323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достижение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высоких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стандартов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качества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эффективности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</w:p>
    <w:p w14:paraId="03F64DA5">
      <w:pPr>
        <w:pStyle w:val="6"/>
        <w:spacing w:after="0" w:line="360" w:lineRule="auto"/>
        <w:sectPr>
          <w:footerReference r:id="rId17" w:type="default"/>
          <w:pgSz w:w="11910" w:h="16860"/>
          <w:pgMar w:top="660" w:right="425" w:bottom="280" w:left="283" w:header="0" w:footer="0" w:gutter="0"/>
          <w:cols w:space="720" w:num="1"/>
        </w:sectPr>
      </w:pPr>
    </w:p>
    <w:p w14:paraId="5DDD2A54">
      <w:pPr>
        <w:pStyle w:val="6"/>
        <w:spacing w:before="73"/>
      </w:pPr>
      <w:r>
        <w:rPr>
          <w:color w:val="0F1115"/>
        </w:rPr>
        <w:t>области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воспитательной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работы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детьми.</w:t>
      </w:r>
    </w:p>
    <w:p w14:paraId="30E65BDE">
      <w:pPr>
        <w:pStyle w:val="6"/>
        <w:spacing w:before="162" w:line="360" w:lineRule="auto"/>
        <w:ind w:right="423" w:firstLine="720"/>
      </w:pPr>
      <w:r>
        <w:rPr>
          <w:color w:val="0F1115"/>
        </w:rPr>
        <w:t xml:space="preserve"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</w:t>
      </w:r>
      <w:r>
        <w:rPr>
          <w:color w:val="0F1115"/>
          <w:spacing w:val="-2"/>
        </w:rPr>
        <w:t>детей.</w:t>
      </w:r>
    </w:p>
    <w:p w14:paraId="6E998824">
      <w:pPr>
        <w:pStyle w:val="6"/>
        <w:spacing w:line="360" w:lineRule="auto"/>
        <w:ind w:right="424" w:firstLine="720"/>
      </w:pPr>
      <w:r>
        <w:rPr>
          <w:b/>
          <w:color w:val="0F1115"/>
        </w:rPr>
        <w:t>Система отбора персонала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14:paraId="367AECB6">
      <w:pPr>
        <w:pStyle w:val="6"/>
        <w:spacing w:line="360" w:lineRule="auto"/>
        <w:ind w:right="424" w:firstLine="720"/>
      </w:pPr>
      <w:r>
        <w:rPr>
          <w:color w:val="0F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14:paraId="67ABE97C">
      <w:pPr>
        <w:spacing w:before="0" w:line="360" w:lineRule="auto"/>
        <w:ind w:left="851" w:right="424" w:firstLine="719"/>
        <w:jc w:val="both"/>
        <w:rPr>
          <w:sz w:val="28"/>
        </w:rPr>
      </w:pPr>
      <w:bookmarkStart w:id="66" w:name="Форма трудоустройства и штатное расписан"/>
      <w:bookmarkEnd w:id="66"/>
      <w:r>
        <w:rPr>
          <w:b/>
          <w:color w:val="0F1115"/>
          <w:sz w:val="28"/>
        </w:rPr>
        <w:t>Форма трудоустройства и штатное расписание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определяются в соответствии с трудовым законодательством.</w:t>
      </w:r>
    </w:p>
    <w:p w14:paraId="276D3840">
      <w:pPr>
        <w:spacing w:before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Распределение функционала и расстановка кадров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осуществляются с четким определением обязанностей каждой категории персонала согласно должностным инструкциям.</w:t>
      </w:r>
    </w:p>
    <w:p w14:paraId="533B0FDF">
      <w:pPr>
        <w:pStyle w:val="6"/>
        <w:spacing w:line="360" w:lineRule="auto"/>
        <w:ind w:right="424" w:firstLine="720"/>
      </w:pPr>
      <w:r>
        <w:rPr>
          <w:b/>
          <w:color w:val="0F1115"/>
        </w:rPr>
        <w:t>Повышение квалификации</w:t>
      </w:r>
      <w:r>
        <w:rPr>
          <w:b/>
          <w:color w:val="0F1115"/>
          <w:spacing w:val="-5"/>
        </w:rPr>
        <w:t xml:space="preserve"> </w:t>
      </w:r>
      <w:r>
        <w:rPr>
          <w:color w:val="0F1115"/>
        </w:rPr>
        <w:t>педагогических работников осуществляется через участие в семинарах, курсах, вебинарах, конференциях, взаимопосещение мероприятий, обмен опытом.</w:t>
      </w:r>
    </w:p>
    <w:p w14:paraId="69F54D96">
      <w:pPr>
        <w:pStyle w:val="6"/>
        <w:spacing w:line="360" w:lineRule="auto"/>
        <w:ind w:right="424" w:firstLine="720"/>
      </w:pPr>
      <w:r>
        <w:rPr>
          <w:b/>
          <w:color w:val="0F1115"/>
        </w:rPr>
        <w:t>Система подготовки вожатых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школу вожатского мастерства (предварительное обучение), обучение в течение смены на ежедневных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планерках, итоговую аттестацию.</w:t>
      </w:r>
    </w:p>
    <w:p w14:paraId="324F4877">
      <w:pPr>
        <w:pStyle w:val="6"/>
        <w:spacing w:line="360" w:lineRule="auto"/>
        <w:ind w:right="425" w:firstLine="720"/>
      </w:pPr>
      <w:r>
        <w:rPr>
          <w:b/>
          <w:color w:val="0F1115"/>
        </w:rPr>
        <w:t>Система методического обеспечения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деятельности вожатско- педагогического состава включает методический кабинет, методические папки, банк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сценариев,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ежедневные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планерки,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педагогические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советы,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консультации</w:t>
      </w:r>
    </w:p>
    <w:p w14:paraId="584AA170">
      <w:pPr>
        <w:pStyle w:val="6"/>
        <w:spacing w:line="321" w:lineRule="exact"/>
        <w:jc w:val="left"/>
      </w:pPr>
      <w:r>
        <w:rPr>
          <w:color w:val="0F1115"/>
          <w:spacing w:val="-2"/>
        </w:rPr>
        <w:t>специалистов.</w:t>
      </w:r>
    </w:p>
    <w:p w14:paraId="1096C9DE">
      <w:pPr>
        <w:pStyle w:val="6"/>
        <w:spacing w:after="0" w:line="321" w:lineRule="exact"/>
        <w:jc w:val="left"/>
        <w:sectPr>
          <w:footerReference r:id="rId18" w:type="default"/>
          <w:pgSz w:w="11910" w:h="16860"/>
          <w:pgMar w:top="660" w:right="425" w:bottom="1220" w:left="283" w:header="0" w:footer="1036" w:gutter="0"/>
          <w:pgNumType w:start="40"/>
          <w:cols w:space="720" w:num="1"/>
        </w:sectPr>
      </w:pPr>
    </w:p>
    <w:p w14:paraId="4341D511">
      <w:pPr>
        <w:pStyle w:val="6"/>
        <w:spacing w:before="73" w:line="360" w:lineRule="auto"/>
        <w:ind w:right="425" w:firstLine="720"/>
      </w:pPr>
      <w:r>
        <w:rPr>
          <w:b/>
          <w:color w:val="0F1115"/>
        </w:rPr>
        <w:t>Система наставничества и преемственности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14:paraId="6BAF5C91">
      <w:pPr>
        <w:pStyle w:val="6"/>
        <w:spacing w:line="360" w:lineRule="auto"/>
        <w:ind w:right="423" w:firstLine="720"/>
      </w:pPr>
      <w:r>
        <w:rPr>
          <w:b/>
          <w:color w:val="0F1115"/>
        </w:rPr>
        <w:t>Система мотивации и поддержки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14:paraId="24C09C26">
      <w:pPr>
        <w:spacing w:before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Контроль и оценка качества работы персонала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осуществляются через ежедневные планерки, наблюдение, обратную связь, анализ документации, итоговую оценку на педсовете.</w:t>
      </w:r>
    </w:p>
    <w:p w14:paraId="460E38EF">
      <w:pPr>
        <w:pStyle w:val="6"/>
        <w:spacing w:before="1" w:line="360" w:lineRule="auto"/>
        <w:ind w:right="425" w:firstLine="720"/>
      </w:pPr>
      <w:r>
        <w:rPr>
          <w:color w:val="0F1115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14:paraId="1E534316">
      <w:pPr>
        <w:pStyle w:val="6"/>
        <w:spacing w:line="360" w:lineRule="auto"/>
        <w:ind w:right="426" w:firstLine="720"/>
      </w:pPr>
      <w:r>
        <w:rPr>
          <w:color w:val="0F1115"/>
        </w:rPr>
        <w:t xml:space="preserve">Для подготовки кадрового состава создается методический комплекс, </w:t>
      </w:r>
      <w:r>
        <w:rPr>
          <w:color w:val="0F1115"/>
          <w:spacing w:val="-2"/>
        </w:rPr>
        <w:t>включающий:</w:t>
      </w:r>
    </w:p>
    <w:p w14:paraId="6B280E69">
      <w:pPr>
        <w:pStyle w:val="12"/>
        <w:numPr>
          <w:ilvl w:val="0"/>
          <w:numId w:val="16"/>
        </w:numPr>
        <w:tabs>
          <w:tab w:val="left" w:pos="2290"/>
          <w:tab w:val="left" w:pos="3550"/>
          <w:tab w:val="left" w:pos="4916"/>
          <w:tab w:val="left" w:pos="6378"/>
          <w:tab w:val="left" w:pos="7648"/>
          <w:tab w:val="left" w:pos="8887"/>
          <w:tab w:val="left" w:pos="10290"/>
        </w:tabs>
        <w:spacing w:before="0" w:after="0" w:line="360" w:lineRule="auto"/>
        <w:ind w:left="851"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типовые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сценарии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ключевых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событий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(линеек,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огоньков,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конкурсов, фестиваля «В семье единой»);</w:t>
      </w:r>
    </w:p>
    <w:p w14:paraId="0298831A">
      <w:pPr>
        <w:pStyle w:val="12"/>
        <w:numPr>
          <w:ilvl w:val="0"/>
          <w:numId w:val="16"/>
        </w:numPr>
        <w:tabs>
          <w:tab w:val="left" w:pos="2290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color w:val="0F1115"/>
          <w:sz w:val="28"/>
        </w:rPr>
        <w:t>памятки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инструкции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педагогов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вожатых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(по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организации отрядной работы, проведению инструктажей, действиям в ЧС);</w:t>
      </w:r>
    </w:p>
    <w:p w14:paraId="1D3DE098">
      <w:pPr>
        <w:pStyle w:val="12"/>
        <w:numPr>
          <w:ilvl w:val="0"/>
          <w:numId w:val="16"/>
        </w:numPr>
        <w:tabs>
          <w:tab w:val="left" w:pos="2290"/>
        </w:tabs>
        <w:spacing w:before="0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дидактические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(карточки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заданиями,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маршрутные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pacing w:val="-2"/>
          <w:sz w:val="28"/>
        </w:rPr>
        <w:t>листы,</w:t>
      </w:r>
    </w:p>
    <w:p w14:paraId="0519AE7D">
      <w:pPr>
        <w:pStyle w:val="6"/>
        <w:spacing w:before="160"/>
        <w:jc w:val="left"/>
      </w:pPr>
      <w:r>
        <w:rPr>
          <w:color w:val="0F1115"/>
        </w:rPr>
        <w:t>тексты,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информацию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культуре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народов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России);</w:t>
      </w:r>
    </w:p>
    <w:p w14:paraId="2CB1C4C0">
      <w:pPr>
        <w:pStyle w:val="6"/>
        <w:spacing w:after="0"/>
        <w:jc w:val="left"/>
        <w:sectPr>
          <w:pgSz w:w="11910" w:h="16860"/>
          <w:pgMar w:top="660" w:right="425" w:bottom="1220" w:left="283" w:header="0" w:footer="1036" w:gutter="0"/>
          <w:cols w:space="720" w:num="1"/>
        </w:sectPr>
      </w:pPr>
    </w:p>
    <w:p w14:paraId="2315480C">
      <w:pPr>
        <w:pStyle w:val="12"/>
        <w:numPr>
          <w:ilvl w:val="0"/>
          <w:numId w:val="16"/>
        </w:numPr>
        <w:tabs>
          <w:tab w:val="left" w:pos="2290"/>
        </w:tabs>
        <w:spacing w:before="73" w:after="0" w:line="240" w:lineRule="auto"/>
        <w:ind w:left="2290" w:right="0" w:hanging="719"/>
        <w:jc w:val="both"/>
        <w:rPr>
          <w:sz w:val="28"/>
        </w:rPr>
      </w:pPr>
      <w:r>
        <w:rPr>
          <w:color w:val="0F1115"/>
          <w:sz w:val="28"/>
        </w:rPr>
        <w:t>диагностические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(анкеты,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бланки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наблюдений,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шаблоны).</w:t>
      </w:r>
    </w:p>
    <w:p w14:paraId="7A913DC3">
      <w:pPr>
        <w:pStyle w:val="6"/>
        <w:spacing w:before="162" w:line="360" w:lineRule="auto"/>
        <w:ind w:right="424" w:firstLine="720"/>
      </w:pPr>
      <w:r>
        <w:rPr>
          <w:color w:val="0F1115"/>
        </w:rP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командообразования, мастер-классы, моделирование педагогических ситуаций, игровой практикум, подготовку к проведению ключевых мероприятий.</w:t>
      </w:r>
    </w:p>
    <w:p w14:paraId="3AC1A099">
      <w:pPr>
        <w:pStyle w:val="6"/>
        <w:spacing w:line="360" w:lineRule="auto"/>
        <w:ind w:right="424" w:firstLine="720"/>
      </w:pPr>
      <w:r>
        <w:rPr>
          <w:color w:val="0F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14:paraId="26B085E7">
      <w:pPr>
        <w:pStyle w:val="6"/>
        <w:spacing w:before="95"/>
        <w:ind w:left="0"/>
        <w:jc w:val="left"/>
      </w:pPr>
    </w:p>
    <w:p w14:paraId="6CC432A0">
      <w:pPr>
        <w:pStyle w:val="3"/>
        <w:numPr>
          <w:ilvl w:val="1"/>
          <w:numId w:val="13"/>
        </w:numPr>
        <w:tabs>
          <w:tab w:val="left" w:pos="1269"/>
        </w:tabs>
        <w:spacing w:before="0" w:after="0" w:line="240" w:lineRule="auto"/>
        <w:ind w:left="1269" w:right="0" w:hanging="418"/>
        <w:jc w:val="both"/>
      </w:pPr>
      <w:bookmarkStart w:id="67" w:name="_bookmark30"/>
      <w:bookmarkEnd w:id="67"/>
      <w:bookmarkStart w:id="68" w:name="3.6 Материально-техническое обеспечение"/>
      <w:bookmarkEnd w:id="68"/>
      <w:r>
        <w:rPr>
          <w:spacing w:val="-2"/>
        </w:rPr>
        <w:t>Материально-техническое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</w:p>
    <w:p w14:paraId="399B1146">
      <w:pPr>
        <w:pStyle w:val="6"/>
        <w:spacing w:before="157" w:line="360" w:lineRule="auto"/>
        <w:ind w:right="797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14:paraId="39FC25DE">
      <w:pPr>
        <w:pStyle w:val="12"/>
        <w:numPr>
          <w:ilvl w:val="2"/>
          <w:numId w:val="13"/>
        </w:numPr>
        <w:tabs>
          <w:tab w:val="left" w:pos="1277"/>
        </w:tabs>
        <w:spacing w:before="1" w:after="0" w:line="355" w:lineRule="auto"/>
        <w:ind w:left="1277" w:right="799" w:hanging="360"/>
        <w:jc w:val="both"/>
        <w:rPr>
          <w:rFonts w:ascii="Symbol" w:hAnsi="Symbol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7CEBE8DD">
      <w:pPr>
        <w:pStyle w:val="12"/>
        <w:numPr>
          <w:ilvl w:val="2"/>
          <w:numId w:val="13"/>
        </w:numPr>
        <w:tabs>
          <w:tab w:val="left" w:pos="1277"/>
        </w:tabs>
        <w:spacing w:before="8" w:after="0" w:line="350" w:lineRule="auto"/>
        <w:ind w:left="1277" w:right="798" w:hanging="360"/>
        <w:jc w:val="both"/>
        <w:rPr>
          <w:rFonts w:ascii="Symbol" w:hAnsi="Symbol"/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14:paraId="1F6F7D6B">
      <w:pPr>
        <w:pStyle w:val="12"/>
        <w:numPr>
          <w:ilvl w:val="2"/>
          <w:numId w:val="13"/>
        </w:numPr>
        <w:tabs>
          <w:tab w:val="left" w:pos="1276"/>
        </w:tabs>
        <w:spacing w:before="14" w:after="0" w:line="352" w:lineRule="auto"/>
        <w:ind w:left="1276" w:right="798" w:hanging="360"/>
        <w:jc w:val="both"/>
        <w:rPr>
          <w:rFonts w:ascii="Symbol" w:hAnsi="Symbol"/>
          <w:sz w:val="28"/>
        </w:rPr>
      </w:pPr>
      <w:r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14:paraId="18279649">
      <w:pPr>
        <w:pStyle w:val="12"/>
        <w:numPr>
          <w:ilvl w:val="2"/>
          <w:numId w:val="13"/>
        </w:numPr>
        <w:tabs>
          <w:tab w:val="left" w:pos="1275"/>
        </w:tabs>
        <w:spacing w:before="9" w:after="0" w:line="240" w:lineRule="auto"/>
        <w:ind w:left="1275" w:right="0" w:hanging="359"/>
        <w:jc w:val="both"/>
        <w:rPr>
          <w:rFonts w:ascii="Symbol" w:hAnsi="Symbol"/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14:paraId="5842CA6D">
      <w:pPr>
        <w:pStyle w:val="12"/>
        <w:numPr>
          <w:ilvl w:val="2"/>
          <w:numId w:val="13"/>
        </w:numPr>
        <w:tabs>
          <w:tab w:val="left" w:pos="1276"/>
        </w:tabs>
        <w:spacing w:before="160" w:after="0" w:line="352" w:lineRule="auto"/>
        <w:ind w:left="1276" w:right="800" w:hanging="360"/>
        <w:jc w:val="both"/>
        <w:rPr>
          <w:rFonts w:ascii="Symbol" w:hAnsi="Symbol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54F6EDCF">
      <w:pPr>
        <w:pStyle w:val="12"/>
        <w:numPr>
          <w:ilvl w:val="2"/>
          <w:numId w:val="13"/>
        </w:numPr>
        <w:tabs>
          <w:tab w:val="left" w:pos="1276"/>
        </w:tabs>
        <w:spacing w:before="9" w:after="0" w:line="355" w:lineRule="auto"/>
        <w:ind w:left="1276" w:right="799" w:hanging="360"/>
        <w:jc w:val="both"/>
        <w:rPr>
          <w:rFonts w:ascii="Symbol" w:hAnsi="Symbol"/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направленностей</w:t>
      </w:r>
      <w:r>
        <w:rPr>
          <w:spacing w:val="80"/>
          <w:sz w:val="28"/>
        </w:rPr>
        <w:t xml:space="preserve">  </w:t>
      </w:r>
      <w:r>
        <w:rPr>
          <w:sz w:val="28"/>
        </w:rPr>
        <w:t>дополнительного</w:t>
      </w:r>
    </w:p>
    <w:p w14:paraId="1F01D225">
      <w:pPr>
        <w:pStyle w:val="6"/>
        <w:spacing w:before="7"/>
        <w:ind w:left="1276"/>
        <w:jc w:val="left"/>
      </w:pPr>
      <w:r>
        <w:rPr>
          <w:spacing w:val="-2"/>
        </w:rPr>
        <w:t>образования;</w:t>
      </w:r>
    </w:p>
    <w:p w14:paraId="26E0D0E6">
      <w:pPr>
        <w:pStyle w:val="6"/>
        <w:spacing w:after="0"/>
        <w:jc w:val="left"/>
        <w:sectPr>
          <w:footerReference r:id="rId19" w:type="default"/>
          <w:pgSz w:w="11910" w:h="16860"/>
          <w:pgMar w:top="660" w:right="425" w:bottom="1180" w:left="283" w:header="0" w:footer="985" w:gutter="0"/>
          <w:cols w:space="720" w:num="1"/>
        </w:sectPr>
      </w:pPr>
    </w:p>
    <w:p w14:paraId="390D9D81">
      <w:pPr>
        <w:pStyle w:val="12"/>
        <w:numPr>
          <w:ilvl w:val="2"/>
          <w:numId w:val="13"/>
        </w:numPr>
        <w:tabs>
          <w:tab w:val="left" w:pos="1276"/>
          <w:tab w:val="left" w:pos="3095"/>
          <w:tab w:val="left" w:pos="5145"/>
          <w:tab w:val="left" w:pos="6403"/>
          <w:tab w:val="left" w:pos="8165"/>
          <w:tab w:val="left" w:pos="8891"/>
        </w:tabs>
        <w:spacing w:before="73" w:after="0" w:line="350" w:lineRule="auto"/>
        <w:ind w:left="1276" w:right="800" w:hanging="36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специальное</w:t>
      </w:r>
      <w:r>
        <w:rPr>
          <w:sz w:val="28"/>
        </w:rPr>
        <w:tab/>
      </w:r>
      <w:r>
        <w:rPr>
          <w:spacing w:val="-2"/>
          <w:sz w:val="28"/>
        </w:rPr>
        <w:t>оборудование,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обеспечения </w:t>
      </w:r>
      <w:r>
        <w:rPr>
          <w:sz w:val="28"/>
        </w:rPr>
        <w:t>инклюзивного пространства.</w:t>
      </w:r>
    </w:p>
    <w:p w14:paraId="411EDC2C">
      <w:pPr>
        <w:pStyle w:val="12"/>
        <w:spacing w:after="0" w:line="350" w:lineRule="auto"/>
        <w:jc w:val="left"/>
        <w:rPr>
          <w:rFonts w:ascii="Symbol" w:hAnsi="Symbol"/>
          <w:sz w:val="28"/>
        </w:rPr>
        <w:sectPr>
          <w:pgSz w:w="11910" w:h="16860"/>
          <w:pgMar w:top="660" w:right="425" w:bottom="1220" w:left="283" w:header="0" w:footer="985" w:gutter="0"/>
          <w:cols w:space="720" w:num="1"/>
        </w:sectPr>
      </w:pPr>
    </w:p>
    <w:p w14:paraId="61361794">
      <w:pPr>
        <w:pStyle w:val="3"/>
        <w:spacing w:before="58"/>
        <w:ind w:left="1605"/>
      </w:pPr>
      <w:r>
        <w:rPr>
          <w:spacing w:val="-2"/>
        </w:rPr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7682E985">
      <w:pPr>
        <w:spacing w:before="277"/>
        <w:ind w:left="1571" w:right="0" w:firstLine="0"/>
        <w:jc w:val="both"/>
        <w:rPr>
          <w:b/>
          <w:sz w:val="28"/>
        </w:rPr>
      </w:pPr>
      <w:bookmarkStart w:id="69" w:name="ТЕМАТИЧЕСКАЯ СМЕНА «ПОД ЗНАКОМ ЕДИНСТВА»"/>
      <w:bookmarkEnd w:id="69"/>
      <w:r>
        <w:rPr>
          <w:b/>
          <w:color w:val="0F1115"/>
          <w:sz w:val="28"/>
        </w:rPr>
        <w:t>ТЕМАТИЧЕСКАЯ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СМЕНА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5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</w:t>
      </w:r>
    </w:p>
    <w:p w14:paraId="63336AD5">
      <w:pPr>
        <w:spacing w:before="161"/>
        <w:ind w:left="1571" w:right="0" w:firstLine="0"/>
        <w:jc w:val="both"/>
        <w:rPr>
          <w:b/>
          <w:sz w:val="28"/>
        </w:rPr>
      </w:pPr>
      <w:bookmarkStart w:id="70" w:name="Актуальность и новизна смены"/>
      <w:bookmarkEnd w:id="70"/>
      <w:r>
        <w:rPr>
          <w:b/>
          <w:color w:val="0F1115"/>
          <w:sz w:val="28"/>
        </w:rPr>
        <w:t>Актуальность</w:t>
      </w:r>
      <w:r>
        <w:rPr>
          <w:b/>
          <w:color w:val="0F1115"/>
          <w:spacing w:val="-14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z w:val="28"/>
        </w:rPr>
        <w:t>новизна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pacing w:val="-2"/>
          <w:sz w:val="28"/>
        </w:rPr>
        <w:t>смены</w:t>
      </w:r>
    </w:p>
    <w:p w14:paraId="2B8F72B0">
      <w:pPr>
        <w:pStyle w:val="6"/>
        <w:spacing w:before="157" w:line="360" w:lineRule="auto"/>
        <w:ind w:right="424" w:firstLine="720"/>
      </w:pPr>
      <w:r>
        <w:rPr>
          <w:color w:val="0F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14:paraId="1D05E393">
      <w:pPr>
        <w:pStyle w:val="12"/>
        <w:numPr>
          <w:ilvl w:val="0"/>
          <w:numId w:val="17"/>
        </w:numPr>
        <w:tabs>
          <w:tab w:val="left" w:pos="2290"/>
        </w:tabs>
        <w:spacing w:before="0" w:after="0" w:line="360" w:lineRule="auto"/>
        <w:ind w:left="851"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Социальный запрос: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потребность родителей в безопасном и содержательном отдыхе детей в летний период в режиме рабочего дня (с 9:00 до </w:t>
      </w:r>
      <w:r>
        <w:rPr>
          <w:color w:val="0F1115"/>
          <w:spacing w:val="-2"/>
          <w:sz w:val="28"/>
        </w:rPr>
        <w:t>15:00).</w:t>
      </w:r>
    </w:p>
    <w:p w14:paraId="1B561696">
      <w:pPr>
        <w:pStyle w:val="12"/>
        <w:numPr>
          <w:ilvl w:val="0"/>
          <w:numId w:val="17"/>
        </w:numPr>
        <w:tabs>
          <w:tab w:val="left" w:pos="2290"/>
        </w:tabs>
        <w:spacing w:before="0" w:after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Государственная политика: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реализация федеральной программы воспитательной работы, утвержденной Приказом Министерства просвещения РФ</w:t>
      </w:r>
    </w:p>
    <w:p w14:paraId="11F3C588">
      <w:pPr>
        <w:pStyle w:val="6"/>
        <w:spacing w:line="360" w:lineRule="auto"/>
        <w:ind w:right="425"/>
      </w:pPr>
      <w:r>
        <w:rPr>
          <w:color w:val="0F1115"/>
        </w:rPr>
        <w:t>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14:paraId="70178DCD">
      <w:pPr>
        <w:pStyle w:val="12"/>
        <w:numPr>
          <w:ilvl w:val="0"/>
          <w:numId w:val="17"/>
        </w:numPr>
        <w:tabs>
          <w:tab w:val="left" w:pos="2290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 xml:space="preserve">Календарь памятных дат: </w:t>
      </w:r>
      <w:r>
        <w:rPr>
          <w:color w:val="0F1115"/>
          <w:sz w:val="28"/>
        </w:rPr>
        <w:t xml:space="preserve">позволяет усилить патриотическое </w:t>
      </w:r>
      <w:r>
        <w:rPr>
          <w:color w:val="0F1115"/>
          <w:spacing w:val="-2"/>
          <w:sz w:val="28"/>
        </w:rPr>
        <w:t>воспитание.</w:t>
      </w:r>
    </w:p>
    <w:p w14:paraId="2BBEE768">
      <w:pPr>
        <w:pStyle w:val="12"/>
        <w:numPr>
          <w:ilvl w:val="0"/>
          <w:numId w:val="17"/>
        </w:numPr>
        <w:tabs>
          <w:tab w:val="left" w:pos="2290"/>
        </w:tabs>
        <w:spacing w:before="0" w:after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Возрастные особенности: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14:paraId="3369DE3F">
      <w:pPr>
        <w:pStyle w:val="6"/>
        <w:spacing w:line="360" w:lineRule="auto"/>
        <w:ind w:right="423" w:firstLine="720"/>
      </w:pPr>
      <w:r>
        <w:rPr>
          <w:color w:val="0F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программа строится на единой сюжетной линии —</w:t>
      </w:r>
      <w:r>
        <w:rPr>
          <w:color w:val="0F1115"/>
          <w:spacing w:val="-3"/>
        </w:rPr>
        <w:t xml:space="preserve"> </w:t>
      </w:r>
      <w:r>
        <w:rPr>
          <w:b/>
          <w:color w:val="0F1115"/>
        </w:rPr>
        <w:t>«Под знаком единства»</w:t>
      </w:r>
      <w:r>
        <w:rPr>
          <w:color w:val="0F1115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14:paraId="7F306354">
      <w:pPr>
        <w:pStyle w:val="3"/>
        <w:spacing w:before="4"/>
      </w:pPr>
      <w:bookmarkStart w:id="71" w:name="Игровая легенда"/>
      <w:bookmarkEnd w:id="71"/>
      <w:r>
        <w:rPr>
          <w:color w:val="0F1115"/>
        </w:rPr>
        <w:t>Игровая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легенда</w:t>
      </w:r>
    </w:p>
    <w:p w14:paraId="5DAA27B9">
      <w:pPr>
        <w:pStyle w:val="6"/>
        <w:spacing w:before="157" w:line="360" w:lineRule="auto"/>
        <w:ind w:right="424" w:firstLine="720"/>
      </w:pP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ragraph">
                  <wp:posOffset>589915</wp:posOffset>
                </wp:positionV>
                <wp:extent cx="134620" cy="154940"/>
                <wp:effectExtent l="0" t="0" r="0" b="0"/>
                <wp:wrapNone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39AE6A">
                            <w:pPr>
                              <w:spacing w:before="0" w:line="243" w:lineRule="exact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9"/>
                                <w:sz w:val="22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6" o:spt="202" type="#_x0000_t202" style="position:absolute;left:0pt;margin-left:306.15pt;margin-top:46.45pt;height:12.2pt;width:10.6pt;mso-position-horizontal-relative:page;z-index:-251653120;mso-width-relative:page;mso-height-relative:page;" filled="f" stroked="f" coordsize="21600,21600" o:gfxdata="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4EJCMNgAAAAKAQAADwAAAAAAAAABACAAAAAiAAAAZHJzL2Rvd25yZXYueG1sUEsBAhQAFAAAAAgA&#10;h07iQCE0gymzAQAAdQMAAA4AAAAAAAAAAQAgAAAAJwEAAGRycy9lMm9Eb2MueG1sUEsFBgAAAAAG&#10;AAYAWQEAAEw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539AE6A">
                      <w:pPr>
                        <w:spacing w:before="0" w:line="243" w:lineRule="exact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9"/>
                          <w:sz w:val="22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408940</wp:posOffset>
                </wp:positionV>
                <wp:extent cx="6334760" cy="306705"/>
                <wp:effectExtent l="0" t="0" r="0" b="0"/>
                <wp:wrapNone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4506" y="306324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o:spt="100" style="position:absolute;left:0pt;margin-left:55.2pt;margin-top:32.2pt;height:24.15pt;width:498.8pt;mso-position-horizontal-relative:page;z-index:-251653120;mso-width-relative:page;mso-height-relative:page;" fillcolor="#FFFFFF" filled="t" stroked="f" coordsize="6334760,306705" o:gfxdata="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gn+v/&#10;1AAAAAsBAAAPAAAAAAAAAAEAIAAAACIAAABkcnMvZG93bnJldi54bWxQSwECFAAUAAAACACHTuJA&#10;sV9QGyUCAADmBAAADgAAAAAAAAABACAAAAAjAQAAZHJzL2Uyb0RvYy54bWxQSwUGAAAAAAYABgBZ&#10;AQAAugUAAAAA&#10;" path="m6334506,0l0,0,0,306324,6334506,306324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</w:rPr>
        <w:t>Хранитель «Знака единства» приглашает ребят в увлекательное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путешествие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бескрайней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России,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чтобы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собрать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семь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волшебных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лучей,</w:t>
      </w:r>
    </w:p>
    <w:p w14:paraId="6D9AE973">
      <w:pPr>
        <w:pStyle w:val="6"/>
        <w:spacing w:after="0" w:line="360" w:lineRule="auto"/>
        <w:sectPr>
          <w:footerReference r:id="rId20" w:type="default"/>
          <w:pgSz w:w="11910" w:h="16860"/>
          <w:pgMar w:top="680" w:right="425" w:bottom="280" w:left="283" w:header="0" w:footer="0" w:gutter="0"/>
          <w:cols w:space="720" w:num="1"/>
        </w:sectPr>
      </w:pPr>
    </w:p>
    <w:p w14:paraId="7E7889DB">
      <w:pPr>
        <w:pStyle w:val="6"/>
        <w:spacing w:before="73" w:line="360" w:lineRule="auto"/>
        <w:ind w:right="425"/>
      </w:pPr>
      <w:r>
        <w:rPr>
          <w:color w:val="0F1115"/>
        </w:rPr>
        <w:t xml:space="preserve">символизирующих единство и дружбу народов. Каждый луч открывает тайны культуры, традиций и истории одного из народов, населяющих нашу великую </w:t>
      </w:r>
      <w:r>
        <w:rPr>
          <w:color w:val="0F1115"/>
          <w:spacing w:val="-2"/>
        </w:rPr>
        <w:t>страну.</w:t>
      </w:r>
    </w:p>
    <w:p w14:paraId="6C3B76E4">
      <w:pPr>
        <w:pStyle w:val="6"/>
        <w:spacing w:before="1"/>
        <w:ind w:left="1571"/>
        <w:jc w:val="left"/>
      </w:pPr>
      <w:r>
        <w:rPr>
          <w:color w:val="0F1115"/>
        </w:rPr>
        <w:t>Семь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лучей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«Знака</w:t>
      </w:r>
      <w:r>
        <w:rPr>
          <w:color w:val="0F1115"/>
          <w:spacing w:val="-9"/>
        </w:rPr>
        <w:t xml:space="preserve"> </w:t>
      </w:r>
      <w:r>
        <w:rPr>
          <w:color w:val="0F1115"/>
          <w:spacing w:val="-2"/>
        </w:rPr>
        <w:t>единства»:</w:t>
      </w:r>
    </w:p>
    <w:p w14:paraId="1C8331E0">
      <w:pPr>
        <w:pStyle w:val="12"/>
        <w:numPr>
          <w:ilvl w:val="0"/>
          <w:numId w:val="17"/>
        </w:numPr>
        <w:tabs>
          <w:tab w:val="left" w:pos="2290"/>
        </w:tabs>
        <w:spacing w:before="16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Дружбы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— знакомство с традициями гостеприимства и этикета разных народов.</w:t>
      </w:r>
    </w:p>
    <w:p w14:paraId="27977AE9">
      <w:pPr>
        <w:pStyle w:val="12"/>
        <w:numPr>
          <w:ilvl w:val="0"/>
          <w:numId w:val="17"/>
        </w:numPr>
        <w:tabs>
          <w:tab w:val="left" w:pos="2290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Творчества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 изучение народных промыслов, ремесел, музыки и танцев.</w:t>
      </w:r>
    </w:p>
    <w:p w14:paraId="13810FAB">
      <w:pPr>
        <w:pStyle w:val="12"/>
        <w:numPr>
          <w:ilvl w:val="0"/>
          <w:numId w:val="17"/>
        </w:numPr>
        <w:tabs>
          <w:tab w:val="left" w:pos="2290"/>
          <w:tab w:val="left" w:pos="3025"/>
          <w:tab w:val="left" w:pos="4793"/>
          <w:tab w:val="left" w:pos="6335"/>
          <w:tab w:val="left" w:pos="7506"/>
          <w:tab w:val="left" w:pos="9053"/>
          <w:tab w:val="left" w:pos="9418"/>
          <w:tab w:val="left" w:pos="10632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</w:r>
      <w:r>
        <w:rPr>
          <w:b/>
          <w:color w:val="0F1115"/>
          <w:sz w:val="28"/>
        </w:rPr>
        <w:t xml:space="preserve">Природы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особого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отношения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природе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в </w:t>
      </w:r>
      <w:r>
        <w:rPr>
          <w:color w:val="0F1115"/>
          <w:sz w:val="28"/>
        </w:rPr>
        <w:t>культуре разных народов.</w:t>
      </w:r>
    </w:p>
    <w:p w14:paraId="169D4EA4">
      <w:pPr>
        <w:pStyle w:val="12"/>
        <w:numPr>
          <w:ilvl w:val="0"/>
          <w:numId w:val="17"/>
        </w:numPr>
        <w:tabs>
          <w:tab w:val="left" w:pos="2290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Здоровья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знакомство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национальными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видами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спорта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 xml:space="preserve">и </w:t>
      </w:r>
      <w:r>
        <w:rPr>
          <w:color w:val="0F1115"/>
          <w:spacing w:val="-2"/>
          <w:sz w:val="28"/>
        </w:rPr>
        <w:t>играми.</w:t>
      </w:r>
    </w:p>
    <w:p w14:paraId="0C4FAA17">
      <w:pPr>
        <w:pStyle w:val="12"/>
        <w:numPr>
          <w:ilvl w:val="0"/>
          <w:numId w:val="17"/>
        </w:numPr>
        <w:tabs>
          <w:tab w:val="left" w:pos="2290"/>
          <w:tab w:val="left" w:pos="3008"/>
          <w:tab w:val="left" w:pos="4568"/>
          <w:tab w:val="left" w:pos="5869"/>
          <w:tab w:val="left" w:pos="7563"/>
          <w:tab w:val="left" w:pos="8735"/>
          <w:tab w:val="left" w:pos="9716"/>
        </w:tabs>
        <w:spacing w:before="1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</w:r>
      <w:r>
        <w:rPr>
          <w:b/>
          <w:color w:val="0F1115"/>
          <w:sz w:val="28"/>
        </w:rPr>
        <w:t xml:space="preserve">Памяти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изучение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героических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страниц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общей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истории, </w:t>
      </w:r>
      <w:r>
        <w:rPr>
          <w:color w:val="0F1115"/>
          <w:sz w:val="28"/>
        </w:rPr>
        <w:t>вклада каждого народа в защиту Родины.</w:t>
      </w:r>
    </w:p>
    <w:p w14:paraId="31EDBAC1">
      <w:pPr>
        <w:pStyle w:val="12"/>
        <w:numPr>
          <w:ilvl w:val="0"/>
          <w:numId w:val="17"/>
        </w:numPr>
        <w:tabs>
          <w:tab w:val="left" w:pos="2290"/>
          <w:tab w:val="left" w:pos="3049"/>
          <w:tab w:val="left" w:pos="4583"/>
          <w:tab w:val="left" w:pos="6194"/>
          <w:tab w:val="left" w:pos="6569"/>
          <w:tab w:val="left" w:pos="7960"/>
          <w:tab w:val="left" w:pos="9612"/>
        </w:tabs>
        <w:spacing w:before="0" w:after="0" w:line="360" w:lineRule="auto"/>
        <w:ind w:left="851" w:right="424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</w:r>
      <w:r>
        <w:rPr>
          <w:b/>
          <w:color w:val="0F1115"/>
          <w:sz w:val="28"/>
        </w:rPr>
        <w:t xml:space="preserve">Знаний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знакомство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с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мудростью: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сказками, </w:t>
      </w:r>
      <w:r>
        <w:rPr>
          <w:color w:val="0F1115"/>
          <w:sz w:val="28"/>
        </w:rPr>
        <w:t>пословицами, загадками.</w:t>
      </w:r>
    </w:p>
    <w:p w14:paraId="5D59290E">
      <w:pPr>
        <w:pStyle w:val="12"/>
        <w:numPr>
          <w:ilvl w:val="0"/>
          <w:numId w:val="17"/>
        </w:numPr>
        <w:tabs>
          <w:tab w:val="left" w:pos="2290"/>
          <w:tab w:val="left" w:pos="3016"/>
          <w:tab w:val="left" w:pos="4354"/>
          <w:tab w:val="left" w:pos="5888"/>
          <w:tab w:val="left" w:pos="6894"/>
          <w:tab w:val="left" w:pos="7524"/>
          <w:tab w:val="left" w:pos="8265"/>
          <w:tab w:val="left" w:pos="9453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</w:r>
      <w:r>
        <w:rPr>
          <w:b/>
          <w:color w:val="0F1115"/>
          <w:sz w:val="28"/>
        </w:rPr>
        <w:t xml:space="preserve">Добра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общих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всех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ценностей: </w:t>
      </w:r>
      <w:r>
        <w:rPr>
          <w:color w:val="0F1115"/>
          <w:sz w:val="28"/>
        </w:rPr>
        <w:t>милосердия, взаимопомощи, уважения к старшим.</w:t>
      </w:r>
    </w:p>
    <w:p w14:paraId="0566C28A">
      <w:pPr>
        <w:pStyle w:val="6"/>
        <w:ind w:left="1571"/>
      </w:pPr>
      <w:r>
        <w:rPr>
          <w:color w:val="0F1115"/>
        </w:rPr>
        <w:t>Каждый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отряд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—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это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команда</w:t>
      </w:r>
      <w:r>
        <w:rPr>
          <w:color w:val="0F1115"/>
          <w:spacing w:val="64"/>
          <w:w w:val="150"/>
        </w:rPr>
        <w:t xml:space="preserve"> </w:t>
      </w:r>
      <w:r>
        <w:rPr>
          <w:color w:val="0F1115"/>
        </w:rPr>
        <w:t>путешественников,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которая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ведёт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4"/>
        </w:rPr>
        <w:t>свой</w:t>
      </w:r>
    </w:p>
    <w:p w14:paraId="3431A06F">
      <w:pPr>
        <w:pStyle w:val="6"/>
        <w:spacing w:before="160" w:line="360" w:lineRule="auto"/>
        <w:ind w:right="424"/>
      </w:pPr>
      <w:r>
        <w:rPr>
          <w:color w:val="0F1115"/>
        </w:rPr>
        <w:t>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набравшие наибольшее количество жетонов, получают звание «Хранители единства» и награждаются памятными дипломами.</w:t>
      </w:r>
    </w:p>
    <w:p w14:paraId="3B80163D">
      <w:pPr>
        <w:pStyle w:val="3"/>
        <w:spacing w:before="3"/>
      </w:pPr>
      <w:bookmarkStart w:id="72" w:name="Законы и традиции лагеря"/>
      <w:bookmarkEnd w:id="72"/>
      <w:r>
        <w:rPr>
          <w:color w:val="0F1115"/>
        </w:rPr>
        <w:t>Законы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традиции</w:t>
      </w:r>
      <w:r>
        <w:rPr>
          <w:color w:val="0F1115"/>
          <w:spacing w:val="-10"/>
        </w:rPr>
        <w:t xml:space="preserve"> </w:t>
      </w:r>
      <w:r>
        <w:rPr>
          <w:color w:val="0F1115"/>
          <w:spacing w:val="-2"/>
        </w:rPr>
        <w:t>лагеря</w:t>
      </w:r>
    </w:p>
    <w:p w14:paraId="112AC90C">
      <w:pPr>
        <w:spacing w:before="162"/>
        <w:ind w:left="1571" w:right="0" w:firstLine="0"/>
        <w:jc w:val="left"/>
        <w:rPr>
          <w:b/>
          <w:sz w:val="28"/>
        </w:rPr>
      </w:pPr>
      <w:r>
        <w:rPr>
          <w:b/>
          <w:color w:val="0F1115"/>
          <w:sz w:val="28"/>
        </w:rPr>
        <w:t>Законы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лагеря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единства»:</w:t>
      </w:r>
    </w:p>
    <w:p w14:paraId="022F160D">
      <w:pPr>
        <w:pStyle w:val="12"/>
        <w:numPr>
          <w:ilvl w:val="0"/>
          <w:numId w:val="18"/>
        </w:numPr>
        <w:tabs>
          <w:tab w:val="left" w:pos="2290"/>
        </w:tabs>
        <w:spacing w:before="157" w:after="0" w:line="360" w:lineRule="auto"/>
        <w:ind w:left="851" w:right="426" w:firstLine="720"/>
        <w:jc w:val="left"/>
        <w:rPr>
          <w:sz w:val="28"/>
        </w:rPr>
      </w:pPr>
      <w:r>
        <w:rPr>
          <w:b/>
          <w:color w:val="0F1115"/>
          <w:sz w:val="28"/>
        </w:rPr>
        <w:t>Закон дружбы: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Один за всех и все за одного! Уважайте традиции 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обычаи друг друга.</w:t>
      </w:r>
    </w:p>
    <w:p w14:paraId="6214DE53">
      <w:pPr>
        <w:pStyle w:val="12"/>
        <w:numPr>
          <w:ilvl w:val="0"/>
          <w:numId w:val="18"/>
        </w:numPr>
        <w:tabs>
          <w:tab w:val="left" w:pos="2290"/>
        </w:tabs>
        <w:spacing w:before="0" w:after="0" w:line="360" w:lineRule="auto"/>
        <w:ind w:left="851"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35"/>
          <w:sz w:val="28"/>
        </w:rPr>
        <w:t xml:space="preserve"> </w:t>
      </w:r>
      <w:r>
        <w:rPr>
          <w:b/>
          <w:color w:val="0F1115"/>
          <w:sz w:val="28"/>
        </w:rPr>
        <w:t>слова: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Дал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слово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держи,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обещал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сделай.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Будь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честен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с собой и другими.</w:t>
      </w:r>
    </w:p>
    <w:p w14:paraId="7CED00D2">
      <w:pPr>
        <w:pStyle w:val="12"/>
        <w:spacing w:after="0" w:line="360" w:lineRule="auto"/>
        <w:jc w:val="left"/>
        <w:rPr>
          <w:sz w:val="28"/>
        </w:rPr>
        <w:sectPr>
          <w:footerReference r:id="rId21" w:type="default"/>
          <w:pgSz w:w="11910" w:h="16860"/>
          <w:pgMar w:top="660" w:right="425" w:bottom="1220" w:left="283" w:header="0" w:footer="1031" w:gutter="0"/>
          <w:pgNumType w:start="45"/>
          <w:cols w:space="720" w:num="1"/>
        </w:sectPr>
      </w:pPr>
    </w:p>
    <w:p w14:paraId="2AE9EAD2">
      <w:pPr>
        <w:pStyle w:val="12"/>
        <w:numPr>
          <w:ilvl w:val="0"/>
          <w:numId w:val="18"/>
        </w:numPr>
        <w:tabs>
          <w:tab w:val="left" w:pos="2290"/>
        </w:tabs>
        <w:spacing w:before="73" w:after="0" w:line="360" w:lineRule="auto"/>
        <w:ind w:left="851"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заботы: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Проявляй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заботу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тех,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кто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рядом,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жди,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когда попросят. Помни о младших и уважай старших.</w:t>
      </w:r>
    </w:p>
    <w:p w14:paraId="694C0F63">
      <w:pPr>
        <w:pStyle w:val="12"/>
        <w:numPr>
          <w:ilvl w:val="0"/>
          <w:numId w:val="18"/>
        </w:numPr>
        <w:tabs>
          <w:tab w:val="left" w:pos="2290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Закон творчества: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Творить всегда, творить везде, творить на радость </w:t>
      </w:r>
      <w:r>
        <w:rPr>
          <w:color w:val="0F1115"/>
          <w:spacing w:val="-2"/>
          <w:sz w:val="28"/>
        </w:rPr>
        <w:t>людям!</w:t>
      </w:r>
    </w:p>
    <w:p w14:paraId="4C80EE2F">
      <w:pPr>
        <w:pStyle w:val="12"/>
        <w:numPr>
          <w:ilvl w:val="0"/>
          <w:numId w:val="18"/>
        </w:numPr>
        <w:tabs>
          <w:tab w:val="left" w:pos="2290"/>
        </w:tabs>
        <w:spacing w:before="0" w:after="0" w:line="360" w:lineRule="auto"/>
        <w:ind w:left="851"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поднятой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руки: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поднята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рука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тишина,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все слушают говорящего.</w:t>
      </w:r>
    </w:p>
    <w:p w14:paraId="739B2350">
      <w:pPr>
        <w:pStyle w:val="12"/>
        <w:numPr>
          <w:ilvl w:val="0"/>
          <w:numId w:val="18"/>
        </w:numPr>
        <w:tabs>
          <w:tab w:val="left" w:pos="2290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территории: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хозяева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своей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страны,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гуляем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играем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дружно, но другим мешать не нужно.</w:t>
      </w:r>
    </w:p>
    <w:p w14:paraId="61F27B42">
      <w:pPr>
        <w:pStyle w:val="12"/>
        <w:numPr>
          <w:ilvl w:val="0"/>
          <w:numId w:val="18"/>
        </w:numPr>
        <w:tabs>
          <w:tab w:val="left" w:pos="2290"/>
        </w:tabs>
        <w:spacing w:before="0" w:after="0" w:line="360" w:lineRule="auto"/>
        <w:ind w:left="851"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единства: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разные,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вместе!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Уважай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 традиции каждого народа.</w:t>
      </w:r>
    </w:p>
    <w:p w14:paraId="2A7C8A6E">
      <w:pPr>
        <w:pStyle w:val="3"/>
        <w:spacing w:before="4"/>
        <w:jc w:val="left"/>
      </w:pPr>
      <w:r>
        <w:rPr>
          <w:color w:val="0F1115"/>
        </w:rPr>
        <w:t>Традиции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лагеря:</w:t>
      </w:r>
    </w:p>
    <w:p w14:paraId="387E264E">
      <w:pPr>
        <w:pStyle w:val="12"/>
        <w:numPr>
          <w:ilvl w:val="0"/>
          <w:numId w:val="19"/>
        </w:numPr>
        <w:tabs>
          <w:tab w:val="left" w:pos="2289"/>
        </w:tabs>
        <w:spacing w:before="157" w:after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доброго утра: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Каждое утро начинается с зарядки и подъема флага под гимн РФ.</w:t>
      </w:r>
    </w:p>
    <w:p w14:paraId="7437B8AA">
      <w:pPr>
        <w:pStyle w:val="12"/>
        <w:numPr>
          <w:ilvl w:val="0"/>
          <w:numId w:val="19"/>
        </w:numPr>
        <w:tabs>
          <w:tab w:val="left" w:pos="2289"/>
        </w:tabs>
        <w:spacing w:before="0" w:after="0" w:line="360" w:lineRule="auto"/>
        <w:ind w:left="851"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«Круг друзей»: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Каждый день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завершается сбором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14:paraId="7810EBCB">
      <w:pPr>
        <w:pStyle w:val="12"/>
        <w:numPr>
          <w:ilvl w:val="0"/>
          <w:numId w:val="19"/>
        </w:numPr>
        <w:tabs>
          <w:tab w:val="left" w:pos="2289"/>
        </w:tabs>
        <w:spacing w:before="1" w:after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добрых дел: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В лагере принято заботиться о младших, помогать старшим, делать полезные дела для лагеря и окружающих.</w:t>
      </w:r>
    </w:p>
    <w:p w14:paraId="235D4445">
      <w:pPr>
        <w:pStyle w:val="12"/>
        <w:numPr>
          <w:ilvl w:val="0"/>
          <w:numId w:val="19"/>
        </w:numPr>
        <w:tabs>
          <w:tab w:val="left" w:pos="2289"/>
        </w:tabs>
        <w:spacing w:before="0" w:after="0" w:line="360" w:lineRule="auto"/>
        <w:ind w:left="851"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дня именинника: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 у кого-то день рождения — весь лагерь поздравляет и дарит подарки, сделанные своими руками.</w:t>
      </w:r>
    </w:p>
    <w:p w14:paraId="03FE4D41">
      <w:pPr>
        <w:pStyle w:val="12"/>
        <w:numPr>
          <w:ilvl w:val="0"/>
          <w:numId w:val="19"/>
        </w:numPr>
        <w:tabs>
          <w:tab w:val="left" w:pos="2289"/>
        </w:tabs>
        <w:spacing w:before="0" w:after="0" w:line="360" w:lineRule="auto"/>
        <w:ind w:left="851"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памяти: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 Дни Памяти и Скорби проводим акции и минуты молчания, чтим подвиг предков.</w:t>
      </w:r>
    </w:p>
    <w:p w14:paraId="399DAE13">
      <w:pPr>
        <w:pStyle w:val="12"/>
        <w:numPr>
          <w:ilvl w:val="0"/>
          <w:numId w:val="19"/>
        </w:numPr>
        <w:tabs>
          <w:tab w:val="left" w:pos="2289"/>
        </w:tabs>
        <w:spacing w:before="0" w:after="0"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«Хоровод дружбы»: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Каждую неделю проводим общий хоровод или флешмоб, символизирующий единство всех отрядов.</w:t>
      </w:r>
    </w:p>
    <w:p w14:paraId="3E604DB2">
      <w:pPr>
        <w:pStyle w:val="3"/>
        <w:spacing w:before="2"/>
      </w:pPr>
      <w:bookmarkStart w:id="73" w:name="Структура игровой модели"/>
      <w:bookmarkEnd w:id="73"/>
      <w:r>
        <w:rPr>
          <w:color w:val="0F1115"/>
        </w:rPr>
        <w:t>Структура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игровой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модели</w:t>
      </w:r>
    </w:p>
    <w:p w14:paraId="6D96A8F1">
      <w:pPr>
        <w:pStyle w:val="6"/>
        <w:spacing w:before="158"/>
        <w:ind w:left="1571"/>
      </w:pPr>
      <w:r>
        <w:rPr>
          <w:color w:val="0F1115"/>
        </w:rPr>
        <w:t>Игровая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модель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-10"/>
        </w:rPr>
        <w:t xml:space="preserve"> </w:t>
      </w:r>
      <w:r>
        <w:rPr>
          <w:color w:val="0F1115"/>
        </w:rPr>
        <w:t>строится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следующих</w:t>
      </w:r>
      <w:r>
        <w:rPr>
          <w:color w:val="0F1115"/>
          <w:spacing w:val="-11"/>
        </w:rPr>
        <w:t xml:space="preserve"> </w:t>
      </w:r>
      <w:r>
        <w:rPr>
          <w:color w:val="0F1115"/>
          <w:spacing w:val="-2"/>
        </w:rPr>
        <w:t>элементах:</w:t>
      </w:r>
    </w:p>
    <w:p w14:paraId="53D6C0B3">
      <w:pPr>
        <w:pStyle w:val="12"/>
        <w:numPr>
          <w:ilvl w:val="1"/>
          <w:numId w:val="19"/>
        </w:numPr>
        <w:tabs>
          <w:tab w:val="left" w:pos="2290"/>
        </w:tabs>
        <w:spacing w:before="161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Общая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легенда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сюжет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«Под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знаком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единства»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семью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лучами.</w:t>
      </w:r>
    </w:p>
    <w:p w14:paraId="7045D987">
      <w:pPr>
        <w:pStyle w:val="12"/>
        <w:numPr>
          <w:ilvl w:val="1"/>
          <w:numId w:val="19"/>
        </w:numPr>
        <w:tabs>
          <w:tab w:val="left" w:pos="2290"/>
        </w:tabs>
        <w:spacing w:before="162" w:after="0" w:line="360" w:lineRule="auto"/>
        <w:ind w:left="851" w:right="425" w:firstLine="720"/>
        <w:jc w:val="left"/>
        <w:rPr>
          <w:sz w:val="28"/>
        </w:rPr>
      </w:pPr>
      <w:r>
        <w:rPr>
          <w:color w:val="0F1115"/>
          <w:sz w:val="28"/>
        </w:rPr>
        <w:t>Тематические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посвященные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традициям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народов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России, а также общероссийским ценностям.</w:t>
      </w:r>
    </w:p>
    <w:p w14:paraId="7B67E824">
      <w:pPr>
        <w:pStyle w:val="12"/>
        <w:numPr>
          <w:ilvl w:val="1"/>
          <w:numId w:val="19"/>
        </w:numPr>
        <w:tabs>
          <w:tab w:val="left" w:pos="2290"/>
        </w:tabs>
        <w:spacing w:before="0" w:after="0" w:line="240" w:lineRule="auto"/>
        <w:ind w:left="2290" w:right="0" w:hanging="719"/>
        <w:jc w:val="left"/>
        <w:rPr>
          <w:sz w:val="28"/>
        </w:rPr>
      </w:pPr>
      <w:r>
        <w:rPr>
          <w:color w:val="0F1115"/>
          <w:sz w:val="28"/>
        </w:rPr>
        <w:t>Система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стимулирования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(жетоны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«символы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единства»).</w:t>
      </w:r>
    </w:p>
    <w:p w14:paraId="6A30E895">
      <w:pPr>
        <w:pStyle w:val="12"/>
        <w:numPr>
          <w:ilvl w:val="1"/>
          <w:numId w:val="19"/>
        </w:numPr>
        <w:tabs>
          <w:tab w:val="left" w:pos="2290"/>
        </w:tabs>
        <w:spacing w:before="160" w:after="0" w:line="240" w:lineRule="auto"/>
        <w:ind w:left="2290" w:right="0" w:hanging="719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103505</wp:posOffset>
                </wp:positionV>
                <wp:extent cx="6334760" cy="307340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55.2pt;margin-top:8.15pt;height:24.2pt;width:498.8pt;mso-position-horizontal-relative:page;z-index:-251652096;mso-width-relative:page;mso-height-relative:page;" fillcolor="#FFFFFF" filled="t" stroked="f" coordsize="6334760,307340" o:gfxdata="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3U&#10;DATWAAAACgEAAA8AAAAAAAAAAQAgAAAAIgAAAGRycy9kb3ducmV2LnhtbFBLAQIUABQAAAAIAIdO&#10;4kAUJXJvJQIAAOYEAAAOAAAAAAAAAAEAIAAAACUBAABkcnMvZTJvRG9jLnhtbFBLBQYAAAAABgAG&#10;AFkBAAC8BQAAAAA=&#10;" path="m6334506,0l0,0,0,307086,6334506,307086,6334506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color w:val="0F1115"/>
          <w:sz w:val="28"/>
        </w:rPr>
        <w:t>Ритуалы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(открытие,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посвящение,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pacing w:val="-2"/>
          <w:sz w:val="28"/>
        </w:rPr>
        <w:t>награждение).</w:t>
      </w:r>
    </w:p>
    <w:p w14:paraId="655BF3C6">
      <w:pPr>
        <w:pStyle w:val="12"/>
        <w:spacing w:after="0" w:line="240" w:lineRule="auto"/>
        <w:jc w:val="left"/>
        <w:rPr>
          <w:sz w:val="28"/>
        </w:rPr>
        <w:sectPr>
          <w:pgSz w:w="11910" w:h="16860"/>
          <w:pgMar w:top="660" w:right="425" w:bottom="1220" w:left="283" w:header="0" w:footer="1031" w:gutter="0"/>
          <w:cols w:space="720" w:num="1"/>
        </w:sectPr>
      </w:pPr>
    </w:p>
    <w:p w14:paraId="5A19CFDF">
      <w:pPr>
        <w:pStyle w:val="12"/>
        <w:numPr>
          <w:ilvl w:val="1"/>
          <w:numId w:val="19"/>
        </w:numPr>
        <w:tabs>
          <w:tab w:val="left" w:pos="2290"/>
        </w:tabs>
        <w:spacing w:before="73" w:after="0" w:line="360" w:lineRule="auto"/>
        <w:ind w:left="851" w:right="425" w:firstLine="720"/>
        <w:jc w:val="left"/>
        <w:rPr>
          <w:sz w:val="28"/>
        </w:rPr>
      </w:pPr>
      <w:r>
        <w:rPr>
          <w:color w:val="0F1115"/>
          <w:sz w:val="28"/>
        </w:rPr>
        <w:t>Атрибутика (названия отрядов, девизы, эмблемы, элементы отрядной формы, отражающие тему единства).</w:t>
      </w:r>
    </w:p>
    <w:p w14:paraId="1B0B032A">
      <w:pPr>
        <w:pStyle w:val="12"/>
        <w:numPr>
          <w:ilvl w:val="1"/>
          <w:numId w:val="19"/>
        </w:numPr>
        <w:tabs>
          <w:tab w:val="left" w:pos="2290"/>
        </w:tabs>
        <w:spacing w:before="0" w:after="0" w:line="360" w:lineRule="auto"/>
        <w:ind w:left="851" w:right="424" w:firstLine="720"/>
        <w:jc w:val="left"/>
        <w:rPr>
          <w:sz w:val="28"/>
        </w:rPr>
      </w:pPr>
      <w:r>
        <w:rPr>
          <w:color w:val="0F1115"/>
          <w:sz w:val="28"/>
        </w:rPr>
        <w:t>Ключевые события (фестиваль «В семье единой», военно-спортивная игра, конкурс талантов).</w:t>
      </w:r>
    </w:p>
    <w:p w14:paraId="6B19B365">
      <w:pPr>
        <w:pStyle w:val="3"/>
        <w:numPr>
          <w:ilvl w:val="1"/>
          <w:numId w:val="19"/>
        </w:numPr>
        <w:tabs>
          <w:tab w:val="left" w:pos="2290"/>
        </w:tabs>
        <w:spacing w:before="4" w:after="0" w:line="240" w:lineRule="auto"/>
        <w:ind w:left="2290" w:right="0" w:hanging="719"/>
        <w:jc w:val="left"/>
      </w:pPr>
      <w:bookmarkStart w:id="74" w:name=" Принципы деятельности"/>
      <w:bookmarkEnd w:id="74"/>
      <w:r>
        <w:rPr>
          <w:color w:val="0F1115"/>
          <w:spacing w:val="-2"/>
        </w:rPr>
        <w:t>Принципы</w:t>
      </w:r>
      <w:r>
        <w:rPr>
          <w:color w:val="0F1115"/>
          <w:spacing w:val="-3"/>
        </w:rPr>
        <w:t xml:space="preserve"> </w:t>
      </w:r>
      <w:r>
        <w:rPr>
          <w:color w:val="0F1115"/>
          <w:spacing w:val="-2"/>
        </w:rPr>
        <w:t>деятельности</w:t>
      </w:r>
    </w:p>
    <w:p w14:paraId="4E689F2A">
      <w:pPr>
        <w:pStyle w:val="6"/>
        <w:spacing w:before="10" w:after="1"/>
        <w:ind w:left="0"/>
        <w:jc w:val="left"/>
        <w:rPr>
          <w:b/>
          <w:sz w:val="13"/>
        </w:rPr>
      </w:pPr>
    </w:p>
    <w:tbl>
      <w:tblPr>
        <w:tblStyle w:val="5"/>
        <w:tblW w:w="0" w:type="auto"/>
        <w:tblInd w:w="8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4"/>
        <w:gridCol w:w="5811"/>
      </w:tblGrid>
      <w:tr w14:paraId="3D4B1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3974" w:type="dxa"/>
          </w:tcPr>
          <w:p w14:paraId="61507069">
            <w:pPr>
              <w:pStyle w:val="13"/>
              <w:spacing w:before="147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</w:p>
        </w:tc>
        <w:tc>
          <w:tcPr>
            <w:tcW w:w="5811" w:type="dxa"/>
          </w:tcPr>
          <w:p w14:paraId="7E2F4952">
            <w:pPr>
              <w:pStyle w:val="13"/>
              <w:spacing w:before="147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14:paraId="6817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3974" w:type="dxa"/>
          </w:tcPr>
          <w:p w14:paraId="7077B130">
            <w:pPr>
              <w:pStyle w:val="13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гуманизма</w:t>
            </w:r>
          </w:p>
        </w:tc>
        <w:tc>
          <w:tcPr>
            <w:tcW w:w="5811" w:type="dxa"/>
          </w:tcPr>
          <w:p w14:paraId="059D869C">
            <w:pPr>
              <w:pStyle w:val="13"/>
              <w:tabs>
                <w:tab w:val="left" w:pos="1964"/>
                <w:tab w:val="left" w:pos="3507"/>
                <w:tab w:val="left" w:pos="4875"/>
              </w:tabs>
              <w:spacing w:before="146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высшей </w:t>
            </w:r>
            <w:r>
              <w:rPr>
                <w:sz w:val="28"/>
              </w:rPr>
              <w:t>ценностью, уважение его прав и достоинства</w:t>
            </w:r>
          </w:p>
        </w:tc>
      </w:tr>
      <w:tr w14:paraId="3B004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3974" w:type="dxa"/>
          </w:tcPr>
          <w:p w14:paraId="47A23E4D">
            <w:pPr>
              <w:pStyle w:val="13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добровольности</w:t>
            </w:r>
          </w:p>
        </w:tc>
        <w:tc>
          <w:tcPr>
            <w:tcW w:w="5811" w:type="dxa"/>
          </w:tcPr>
          <w:p w14:paraId="0C541C3E">
            <w:pPr>
              <w:pStyle w:val="13"/>
              <w:spacing w:before="146"/>
              <w:ind w:left="239"/>
              <w:rPr>
                <w:sz w:val="28"/>
              </w:rPr>
            </w:pPr>
            <w:r>
              <w:rPr>
                <w:sz w:val="28"/>
              </w:rPr>
              <w:t>Свободный выбор видов деятельности, право на отдых и личное пространство</w:t>
            </w:r>
          </w:p>
        </w:tc>
      </w:tr>
      <w:tr w14:paraId="0874E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3974" w:type="dxa"/>
          </w:tcPr>
          <w:p w14:paraId="689C118F">
            <w:pPr>
              <w:pStyle w:val="13"/>
              <w:spacing w:before="150"/>
              <w:ind w:left="4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учёта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индивидуальных особенностей</w:t>
            </w:r>
          </w:p>
        </w:tc>
        <w:tc>
          <w:tcPr>
            <w:tcW w:w="5811" w:type="dxa"/>
          </w:tcPr>
          <w:p w14:paraId="33B50E45">
            <w:pPr>
              <w:pStyle w:val="13"/>
              <w:spacing w:before="146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>Дифференциация мероприятий по возрастам (1–4 и 5–6 отряды), создание ситуации успеха для каждого</w:t>
            </w:r>
          </w:p>
        </w:tc>
      </w:tr>
      <w:tr w14:paraId="28A81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3974" w:type="dxa"/>
          </w:tcPr>
          <w:p w14:paraId="567B0DBB">
            <w:pPr>
              <w:pStyle w:val="13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вариативности</w:t>
            </w:r>
          </w:p>
        </w:tc>
        <w:tc>
          <w:tcPr>
            <w:tcW w:w="5811" w:type="dxa"/>
          </w:tcPr>
          <w:p w14:paraId="186AECD2">
            <w:pPr>
              <w:pStyle w:val="13"/>
              <w:tabs>
                <w:tab w:val="left" w:pos="2434"/>
                <w:tab w:val="left" w:pos="3560"/>
                <w:tab w:val="left" w:pos="4904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 </w:t>
            </w:r>
            <w:r>
              <w:rPr>
                <w:sz w:val="28"/>
              </w:rPr>
              <w:t>классов, ролей в мероприятиях</w:t>
            </w:r>
          </w:p>
        </w:tc>
      </w:tr>
      <w:tr w14:paraId="76E98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3974" w:type="dxa"/>
          </w:tcPr>
          <w:p w14:paraId="49AAE77B">
            <w:pPr>
              <w:pStyle w:val="13"/>
              <w:tabs>
                <w:tab w:val="left" w:pos="1740"/>
              </w:tabs>
              <w:spacing w:before="151"/>
              <w:ind w:left="4" w:right="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Принцип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сотрудничества </w:t>
            </w:r>
            <w:r>
              <w:rPr>
                <w:b/>
                <w:sz w:val="28"/>
              </w:rPr>
              <w:t>детей и взрослых</w:t>
            </w:r>
          </w:p>
        </w:tc>
        <w:tc>
          <w:tcPr>
            <w:tcW w:w="5811" w:type="dxa"/>
          </w:tcPr>
          <w:p w14:paraId="0A11D21E">
            <w:pPr>
              <w:pStyle w:val="13"/>
              <w:tabs>
                <w:tab w:val="left" w:pos="2051"/>
                <w:tab w:val="left" w:pos="4101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соуправление, </w:t>
            </w:r>
            <w:r>
              <w:rPr>
                <w:sz w:val="28"/>
              </w:rPr>
              <w:t>сотворчество на равных</w:t>
            </w:r>
          </w:p>
        </w:tc>
      </w:tr>
      <w:tr w14:paraId="2F029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3974" w:type="dxa"/>
          </w:tcPr>
          <w:p w14:paraId="71AE78C8">
            <w:pPr>
              <w:pStyle w:val="13"/>
              <w:spacing w:before="150"/>
              <w:rPr>
                <w:b/>
                <w:sz w:val="28"/>
              </w:rPr>
            </w:pPr>
          </w:p>
          <w:p w14:paraId="5CCDDBBC">
            <w:pPr>
              <w:pStyle w:val="13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событийности</w:t>
            </w:r>
          </w:p>
        </w:tc>
        <w:tc>
          <w:tcPr>
            <w:tcW w:w="5811" w:type="dxa"/>
          </w:tcPr>
          <w:p w14:paraId="0DD19482">
            <w:pPr>
              <w:pStyle w:val="13"/>
              <w:tabs>
                <w:tab w:val="left" w:pos="2181"/>
                <w:tab w:val="left" w:pos="4102"/>
              </w:tabs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Чередование ярких, запоминающихся </w:t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эмоционально </w:t>
            </w:r>
            <w:r>
              <w:rPr>
                <w:sz w:val="28"/>
              </w:rPr>
              <w:t>насыщенной атмосферы</w:t>
            </w:r>
          </w:p>
        </w:tc>
      </w:tr>
      <w:tr w14:paraId="12F48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3974" w:type="dxa"/>
          </w:tcPr>
          <w:p w14:paraId="4223FCF3">
            <w:pPr>
              <w:pStyle w:val="13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5811" w:type="dxa"/>
          </w:tcPr>
          <w:p w14:paraId="5343DB11">
            <w:pPr>
              <w:pStyle w:val="13"/>
              <w:spacing w:before="147"/>
              <w:ind w:left="23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психологической безопасности всех мероприятий</w:t>
            </w:r>
          </w:p>
        </w:tc>
      </w:tr>
      <w:tr w14:paraId="06CF8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3974" w:type="dxa"/>
          </w:tcPr>
          <w:p w14:paraId="04BEB2F8">
            <w:pPr>
              <w:pStyle w:val="13"/>
              <w:spacing w:before="150"/>
              <w:rPr>
                <w:b/>
                <w:sz w:val="28"/>
              </w:rPr>
            </w:pPr>
          </w:p>
          <w:p w14:paraId="36661943">
            <w:pPr>
              <w:pStyle w:val="13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</w:t>
            </w:r>
          </w:p>
        </w:tc>
        <w:tc>
          <w:tcPr>
            <w:tcW w:w="5811" w:type="dxa"/>
          </w:tcPr>
          <w:p w14:paraId="3CE79A9D">
            <w:pPr>
              <w:pStyle w:val="13"/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культурным многообразием, воспитание уважения к традициям разных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14:paraId="2666D89E">
      <w:pPr>
        <w:pStyle w:val="13"/>
        <w:spacing w:after="0"/>
        <w:jc w:val="both"/>
        <w:rPr>
          <w:sz w:val="28"/>
        </w:rPr>
        <w:sectPr>
          <w:pgSz w:w="11910" w:h="16860"/>
          <w:pgMar w:top="660" w:right="425" w:bottom="1220" w:left="283" w:header="0" w:footer="1031" w:gutter="0"/>
          <w:cols w:space="720" w:num="1"/>
        </w:sectPr>
      </w:pPr>
    </w:p>
    <w:p w14:paraId="121FFBE8">
      <w:pPr>
        <w:spacing w:before="71"/>
        <w:ind w:left="1571" w:right="0" w:firstLine="0"/>
        <w:jc w:val="left"/>
        <w:rPr>
          <w:b/>
          <w:sz w:val="24"/>
        </w:rPr>
      </w:pPr>
      <w:bookmarkStart w:id="75" w:name="КАЛЕНДАРНЫЙ ПЛАН ВОСПИТАТЕЛЬНОЙ РАБОТЫ"/>
      <w:bookmarkEnd w:id="75"/>
      <w:bookmarkStart w:id="76" w:name="_bookmark31"/>
      <w:bookmarkEnd w:id="76"/>
      <w:r>
        <w:rPr>
          <w:b/>
          <w:color w:val="0F1115"/>
          <w:sz w:val="24"/>
        </w:rPr>
        <w:t>КАЛЕНДАРНЫЙ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ПЛАН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ВОСПИТАТЕЛЬНОЙ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РАБОТЫ</w:t>
      </w:r>
    </w:p>
    <w:p w14:paraId="4FDB031A">
      <w:pPr>
        <w:pStyle w:val="6"/>
        <w:spacing w:before="9" w:after="1"/>
        <w:ind w:left="0"/>
        <w:jc w:val="left"/>
        <w:rPr>
          <w:b/>
          <w:sz w:val="20"/>
        </w:r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789DC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1" w:type="dxa"/>
          </w:tcPr>
          <w:p w14:paraId="0F4ECD4F">
            <w:pPr>
              <w:pStyle w:val="13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39" w:type="dxa"/>
          </w:tcPr>
          <w:p w14:paraId="3B64376E">
            <w:pPr>
              <w:pStyle w:val="13"/>
              <w:spacing w:before="137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910" w:type="dxa"/>
          </w:tcPr>
          <w:p w14:paraId="290DDCC2">
            <w:pPr>
              <w:pStyle w:val="13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06" w:type="dxa"/>
          </w:tcPr>
          <w:p w14:paraId="2B1771A9">
            <w:pPr>
              <w:pStyle w:val="13"/>
              <w:spacing w:before="137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1958" w:type="dxa"/>
          </w:tcPr>
          <w:p w14:paraId="10AFE951">
            <w:pPr>
              <w:pStyle w:val="13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2" w:type="dxa"/>
          </w:tcPr>
          <w:p w14:paraId="37944D94">
            <w:pPr>
              <w:pStyle w:val="13"/>
              <w:spacing w:before="13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702" w:type="dxa"/>
          </w:tcPr>
          <w:p w14:paraId="6E4694ED">
            <w:pPr>
              <w:pStyle w:val="13"/>
              <w:spacing w:line="274" w:lineRule="exact"/>
              <w:ind w:left="219" w:right="120" w:firstLine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</w:tr>
      <w:tr w14:paraId="33022F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0208" w:type="dxa"/>
            <w:gridSpan w:val="7"/>
            <w:shd w:val="clear" w:color="auto" w:fill="FDE9D9"/>
          </w:tcPr>
          <w:p w14:paraId="3FEBD9D8">
            <w:pPr>
              <w:pStyle w:val="13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14:paraId="3F4C3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851" w:type="dxa"/>
            <w:shd w:val="clear" w:color="auto" w:fill="E5DFEC"/>
          </w:tcPr>
          <w:p w14:paraId="3C39440C">
            <w:pPr>
              <w:pStyle w:val="13"/>
              <w:spacing w:before="229"/>
              <w:rPr>
                <w:b/>
                <w:sz w:val="24"/>
              </w:rPr>
            </w:pPr>
          </w:p>
          <w:p w14:paraId="0CF5F152">
            <w:pPr>
              <w:pStyle w:val="1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1.06</w:t>
            </w:r>
          </w:p>
        </w:tc>
        <w:tc>
          <w:tcPr>
            <w:tcW w:w="2039" w:type="dxa"/>
            <w:shd w:val="clear" w:color="auto" w:fill="E5DFEC"/>
          </w:tcPr>
          <w:p w14:paraId="6D68FFCA">
            <w:pPr>
              <w:pStyle w:val="13"/>
              <w:ind w:left="282" w:right="272" w:hanging="1"/>
              <w:jc w:val="center"/>
              <w:rPr>
                <w:b/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Открытие </w:t>
            </w:r>
            <w:r>
              <w:rPr>
                <w:sz w:val="28"/>
              </w:rPr>
              <w:t>смены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«Под</w:t>
            </w:r>
          </w:p>
          <w:p w14:paraId="2F8DA634">
            <w:pPr>
              <w:pStyle w:val="13"/>
              <w:spacing w:line="322" w:lineRule="exact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знаком единства»</w:t>
            </w:r>
          </w:p>
        </w:tc>
        <w:tc>
          <w:tcPr>
            <w:tcW w:w="910" w:type="dxa"/>
          </w:tcPr>
          <w:p w14:paraId="73D46376">
            <w:pPr>
              <w:pStyle w:val="13"/>
              <w:spacing w:before="88"/>
              <w:rPr>
                <w:b/>
                <w:sz w:val="24"/>
              </w:rPr>
            </w:pPr>
          </w:p>
          <w:p w14:paraId="59B08D32">
            <w:pPr>
              <w:pStyle w:val="13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bookmarkStart w:id="77" w:name="_GoBack"/>
            <w:bookmarkEnd w:id="77"/>
            <w:r>
              <w:rPr>
                <w:spacing w:val="-2"/>
                <w:sz w:val="24"/>
              </w:rPr>
              <w:t>.00-</w:t>
            </w:r>
          </w:p>
          <w:p w14:paraId="1021E002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12208768">
            <w:pPr>
              <w:pStyle w:val="13"/>
              <w:spacing w:before="226"/>
              <w:rPr>
                <w:b/>
                <w:sz w:val="24"/>
              </w:rPr>
            </w:pPr>
          </w:p>
          <w:p w14:paraId="3D600C7A">
            <w:pPr>
              <w:pStyle w:val="13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6BC57C5">
            <w:pPr>
              <w:pStyle w:val="13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40B10CC7">
            <w:pPr>
              <w:pStyle w:val="13"/>
              <w:spacing w:before="226"/>
              <w:rPr>
                <w:b/>
                <w:sz w:val="24"/>
              </w:rPr>
            </w:pPr>
          </w:p>
          <w:p w14:paraId="3E6027CE">
            <w:pPr>
              <w:pStyle w:val="13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03203AF">
            <w:pPr>
              <w:pStyle w:val="13"/>
              <w:spacing w:before="226"/>
              <w:rPr>
                <w:b/>
                <w:sz w:val="24"/>
              </w:rPr>
            </w:pPr>
          </w:p>
          <w:p w14:paraId="22200638">
            <w:pPr>
              <w:pStyle w:val="13"/>
              <w:spacing w:before="1"/>
              <w:ind w:left="145" w:right="137"/>
              <w:jc w:val="center"/>
              <w:rPr>
                <w:sz w:val="24"/>
              </w:rPr>
            </w:pPr>
          </w:p>
        </w:tc>
      </w:tr>
      <w:tr w14:paraId="7599A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551DFC48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50EC66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6F0C9C8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0232B7F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59E325C5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7CC07F0">
            <w:pPr>
              <w:pStyle w:val="13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14:paraId="360B2212">
            <w:pPr>
              <w:pStyle w:val="13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BAA886C">
            <w:pPr>
              <w:pStyle w:val="13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24CD8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1" w:type="dxa"/>
          </w:tcPr>
          <w:p w14:paraId="039E85BD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844C77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94D1F7C">
            <w:pPr>
              <w:pStyle w:val="13"/>
              <w:spacing w:before="272"/>
              <w:rPr>
                <w:b/>
                <w:sz w:val="24"/>
              </w:rPr>
            </w:pPr>
          </w:p>
          <w:p w14:paraId="1794BF23">
            <w:pPr>
              <w:pStyle w:val="1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E12AF63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328F669C">
            <w:pPr>
              <w:pStyle w:val="13"/>
              <w:rPr>
                <w:b/>
                <w:sz w:val="24"/>
              </w:rPr>
            </w:pPr>
          </w:p>
          <w:p w14:paraId="24D1DE66">
            <w:pPr>
              <w:pStyle w:val="13"/>
              <w:spacing w:before="134"/>
              <w:rPr>
                <w:b/>
                <w:sz w:val="24"/>
              </w:rPr>
            </w:pPr>
          </w:p>
          <w:p w14:paraId="7B6C13C9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0E626B8">
            <w:pPr>
              <w:pStyle w:val="13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14:paraId="43ADF166">
            <w:pPr>
              <w:pStyle w:val="13"/>
              <w:spacing w:line="270" w:lineRule="atLeas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081ED865">
            <w:pPr>
              <w:pStyle w:val="13"/>
              <w:spacing w:before="134"/>
              <w:rPr>
                <w:b/>
                <w:sz w:val="24"/>
              </w:rPr>
            </w:pPr>
          </w:p>
          <w:p w14:paraId="6BFAD10F">
            <w:pPr>
              <w:pStyle w:val="1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5C0A93F5">
            <w:pPr>
              <w:pStyle w:val="13"/>
              <w:spacing w:before="272"/>
              <w:rPr>
                <w:b/>
                <w:sz w:val="24"/>
              </w:rPr>
            </w:pPr>
          </w:p>
          <w:p w14:paraId="34ED71B9">
            <w:pPr>
              <w:pStyle w:val="1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2117CE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51" w:type="dxa"/>
          </w:tcPr>
          <w:p w14:paraId="2307D795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46BC497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2BA37D7">
            <w:pPr>
              <w:pStyle w:val="13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A80B778">
            <w:pPr>
              <w:pStyle w:val="13"/>
              <w:spacing w:line="259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666077CD">
            <w:pPr>
              <w:pStyle w:val="13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C3D94F">
            <w:pPr>
              <w:pStyle w:val="13"/>
              <w:spacing w:before="13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26E6BFC">
            <w:pPr>
              <w:pStyle w:val="13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77546C7">
            <w:pPr>
              <w:pStyle w:val="13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74582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351F0AB9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E11FC0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49ED334">
            <w:pPr>
              <w:pStyle w:val="13"/>
              <w:spacing w:before="135"/>
              <w:rPr>
                <w:b/>
                <w:sz w:val="24"/>
              </w:rPr>
            </w:pPr>
          </w:p>
          <w:p w14:paraId="77DB1313">
            <w:pPr>
              <w:pStyle w:val="1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10.00-</w:t>
            </w:r>
          </w:p>
          <w:p w14:paraId="1CFC78B9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10.45</w:t>
            </w:r>
          </w:p>
        </w:tc>
        <w:tc>
          <w:tcPr>
            <w:tcW w:w="906" w:type="dxa"/>
          </w:tcPr>
          <w:p w14:paraId="2A5156EE">
            <w:pPr>
              <w:pStyle w:val="13"/>
              <w:spacing w:before="273"/>
              <w:rPr>
                <w:b/>
                <w:sz w:val="24"/>
              </w:rPr>
            </w:pPr>
          </w:p>
          <w:p w14:paraId="0A310E25">
            <w:pPr>
              <w:pStyle w:val="13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9F2A311">
            <w:pPr>
              <w:pStyle w:val="13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знакомство</w:t>
            </w:r>
          </w:p>
          <w:p w14:paraId="77776581">
            <w:pPr>
              <w:pStyle w:val="1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«Снежный</w:t>
            </w:r>
            <w:r>
              <w:rPr>
                <w:spacing w:val="-4"/>
                <w:sz w:val="24"/>
              </w:rPr>
              <w:t xml:space="preserve"> ком»,</w:t>
            </w:r>
          </w:p>
          <w:p w14:paraId="3016760E">
            <w:pPr>
              <w:pStyle w:val="13"/>
              <w:spacing w:line="270" w:lineRule="atLeast"/>
              <w:ind w:left="410" w:right="398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«Атомы и </w:t>
            </w:r>
            <w:r>
              <w:rPr>
                <w:spacing w:val="-2"/>
                <w:sz w:val="24"/>
              </w:rPr>
              <w:t>молекулы»</w:t>
            </w:r>
          </w:p>
        </w:tc>
        <w:tc>
          <w:tcPr>
            <w:tcW w:w="1842" w:type="dxa"/>
          </w:tcPr>
          <w:p w14:paraId="45DBE538">
            <w:pPr>
              <w:pStyle w:val="13"/>
              <w:spacing w:before="273"/>
              <w:rPr>
                <w:b/>
                <w:sz w:val="24"/>
              </w:rPr>
            </w:pPr>
          </w:p>
          <w:p w14:paraId="01587E9A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7E03D392">
            <w:pPr>
              <w:pStyle w:val="13"/>
              <w:spacing w:before="135"/>
              <w:rPr>
                <w:b/>
                <w:sz w:val="24"/>
              </w:rPr>
            </w:pPr>
          </w:p>
          <w:p w14:paraId="7A30B536">
            <w:pPr>
              <w:pStyle w:val="1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17247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1437E4E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CEC9E7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C76F292">
            <w:pPr>
              <w:pStyle w:val="13"/>
              <w:spacing w:before="134"/>
              <w:rPr>
                <w:b/>
                <w:sz w:val="24"/>
              </w:rPr>
            </w:pPr>
          </w:p>
          <w:p w14:paraId="4A394A87">
            <w:pPr>
              <w:pStyle w:val="1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14:paraId="75E46424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7DEDDDB3">
            <w:pPr>
              <w:pStyle w:val="13"/>
              <w:spacing w:before="272"/>
              <w:rPr>
                <w:b/>
                <w:sz w:val="24"/>
              </w:rPr>
            </w:pPr>
          </w:p>
          <w:p w14:paraId="1C0D936E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28D9A68">
            <w:pPr>
              <w:pStyle w:val="13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  <w:p w14:paraId="6EEBA6DB">
            <w:pPr>
              <w:pStyle w:val="13"/>
              <w:spacing w:line="270" w:lineRule="atLeast"/>
              <w:ind w:left="34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«Уют» — </w:t>
            </w:r>
            <w:r>
              <w:rPr>
                <w:spacing w:val="-2"/>
                <w:sz w:val="24"/>
              </w:rPr>
              <w:t>оформление отрядных уголков</w:t>
            </w:r>
          </w:p>
        </w:tc>
        <w:tc>
          <w:tcPr>
            <w:tcW w:w="1842" w:type="dxa"/>
          </w:tcPr>
          <w:p w14:paraId="218D4CCD">
            <w:pPr>
              <w:pStyle w:val="13"/>
              <w:spacing w:before="272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702" w:type="dxa"/>
          </w:tcPr>
          <w:p w14:paraId="1028994B">
            <w:pPr>
              <w:pStyle w:val="13"/>
              <w:spacing w:before="134"/>
              <w:rPr>
                <w:b/>
                <w:sz w:val="24"/>
              </w:rPr>
            </w:pPr>
          </w:p>
          <w:p w14:paraId="0C6E5878">
            <w:pPr>
              <w:pStyle w:val="1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099CB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357772A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AAA6FF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AB62B5F">
            <w:pPr>
              <w:pStyle w:val="13"/>
              <w:spacing w:before="134"/>
              <w:rPr>
                <w:b/>
                <w:sz w:val="24"/>
              </w:rPr>
            </w:pPr>
          </w:p>
          <w:p w14:paraId="26B3F531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5EF6A15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439BF253">
            <w:pPr>
              <w:pStyle w:val="13"/>
              <w:spacing w:before="272"/>
              <w:rPr>
                <w:b/>
                <w:sz w:val="24"/>
              </w:rPr>
            </w:pPr>
          </w:p>
          <w:p w14:paraId="0DB6F7BC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9E0506C">
            <w:pPr>
              <w:pStyle w:val="13"/>
              <w:ind w:left="368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сплочение</w:t>
            </w:r>
          </w:p>
          <w:p w14:paraId="62F383CB">
            <w:pPr>
              <w:pStyle w:val="1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«Путанка»,</w:t>
            </w:r>
          </w:p>
          <w:p w14:paraId="383B512D">
            <w:pPr>
              <w:pStyle w:val="13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едешь»</w:t>
            </w:r>
          </w:p>
        </w:tc>
        <w:tc>
          <w:tcPr>
            <w:tcW w:w="1842" w:type="dxa"/>
          </w:tcPr>
          <w:p w14:paraId="6E74AB1F">
            <w:pPr>
              <w:pStyle w:val="13"/>
              <w:spacing w:before="134"/>
              <w:rPr>
                <w:b/>
                <w:sz w:val="24"/>
              </w:rPr>
            </w:pPr>
          </w:p>
          <w:p w14:paraId="7FA8EF84">
            <w:pPr>
              <w:pStyle w:val="1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0C41179">
            <w:pPr>
              <w:pStyle w:val="13"/>
              <w:spacing w:before="134"/>
              <w:rPr>
                <w:b/>
                <w:sz w:val="24"/>
              </w:rPr>
            </w:pPr>
          </w:p>
          <w:p w14:paraId="2B7C53F5">
            <w:pPr>
              <w:pStyle w:val="1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2DF53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1" w:type="dxa"/>
          </w:tcPr>
          <w:p w14:paraId="101CC37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101762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5BE44C9">
            <w:pPr>
              <w:pStyle w:val="13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0DC6C5DE">
            <w:pPr>
              <w:pStyle w:val="13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7EBB188A">
            <w:pPr>
              <w:pStyle w:val="13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ACC73B9">
            <w:pPr>
              <w:pStyle w:val="13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F2C6D25">
            <w:pPr>
              <w:pStyle w:val="13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DB5D34F">
            <w:pPr>
              <w:pStyle w:val="13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58434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851" w:type="dxa"/>
          </w:tcPr>
          <w:p w14:paraId="4E3E5BE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AE25CC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A4D8AC0">
            <w:pPr>
              <w:pStyle w:val="13"/>
              <w:spacing w:before="273"/>
              <w:rPr>
                <w:b/>
                <w:sz w:val="24"/>
              </w:rPr>
            </w:pPr>
          </w:p>
          <w:p w14:paraId="0E7200F8">
            <w:pPr>
              <w:pStyle w:val="13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13:00 </w:t>
            </w:r>
            <w:r>
              <w:rPr>
                <w:spacing w:val="-10"/>
                <w:sz w:val="24"/>
              </w:rPr>
              <w:t>-</w:t>
            </w:r>
          </w:p>
          <w:p w14:paraId="46FC2615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14:paraId="16553B6B">
            <w:pPr>
              <w:pStyle w:val="13"/>
              <w:rPr>
                <w:b/>
                <w:sz w:val="24"/>
              </w:rPr>
            </w:pPr>
          </w:p>
          <w:p w14:paraId="3E14899C">
            <w:pPr>
              <w:pStyle w:val="13"/>
              <w:spacing w:before="135"/>
              <w:rPr>
                <w:b/>
                <w:sz w:val="24"/>
              </w:rPr>
            </w:pPr>
          </w:p>
          <w:p w14:paraId="6C2D8812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FA5B022">
            <w:pPr>
              <w:pStyle w:val="13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ТБ, ПДД</w:t>
            </w:r>
          </w:p>
          <w:p w14:paraId="32F1759D">
            <w:pPr>
              <w:pStyle w:val="13"/>
              <w:ind w:left="425" w:right="41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(игровая программа</w:t>
            </w:r>
          </w:p>
          <w:p w14:paraId="469851F9">
            <w:pPr>
              <w:pStyle w:val="13"/>
              <w:spacing w:line="270" w:lineRule="atLeast"/>
              <w:ind w:left="339" w:right="3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«Безопасное лето»)</w:t>
            </w:r>
          </w:p>
        </w:tc>
        <w:tc>
          <w:tcPr>
            <w:tcW w:w="1842" w:type="dxa"/>
          </w:tcPr>
          <w:p w14:paraId="483C0E06">
            <w:pPr>
              <w:pStyle w:val="13"/>
              <w:spacing w:before="273"/>
              <w:rPr>
                <w:b/>
                <w:sz w:val="24"/>
              </w:rPr>
            </w:pPr>
          </w:p>
          <w:p w14:paraId="1282570B">
            <w:pPr>
              <w:pStyle w:val="13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14:paraId="592A0284">
            <w:pPr>
              <w:pStyle w:val="13"/>
              <w:spacing w:before="273"/>
              <w:rPr>
                <w:b/>
                <w:sz w:val="24"/>
              </w:rPr>
            </w:pPr>
          </w:p>
          <w:p w14:paraId="1F4CA8E0">
            <w:pPr>
              <w:pStyle w:val="1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562EB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1" w:type="dxa"/>
          </w:tcPr>
          <w:p w14:paraId="57DFD52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F6434F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79B63F7">
            <w:pPr>
              <w:pStyle w:val="13"/>
              <w:spacing w:before="272"/>
              <w:rPr>
                <w:b/>
                <w:sz w:val="24"/>
              </w:rPr>
            </w:pPr>
          </w:p>
          <w:p w14:paraId="6A4721D6">
            <w:pPr>
              <w:pStyle w:val="1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14.00-</w:t>
            </w:r>
          </w:p>
          <w:p w14:paraId="7CBA2DDC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14:paraId="63FF7E49">
            <w:pPr>
              <w:pStyle w:val="13"/>
              <w:rPr>
                <w:b/>
                <w:sz w:val="24"/>
              </w:rPr>
            </w:pPr>
          </w:p>
          <w:p w14:paraId="4A523F01">
            <w:pPr>
              <w:pStyle w:val="13"/>
              <w:spacing w:before="136"/>
              <w:rPr>
                <w:b/>
                <w:sz w:val="24"/>
              </w:rPr>
            </w:pPr>
          </w:p>
          <w:p w14:paraId="611CA060">
            <w:pPr>
              <w:pStyle w:val="13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47279E7">
            <w:pPr>
              <w:pStyle w:val="13"/>
              <w:ind w:left="183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 </w:t>
            </w:r>
            <w:r>
              <w:rPr>
                <w:sz w:val="24"/>
              </w:rPr>
              <w:t>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</w:t>
            </w:r>
          </w:p>
          <w:p w14:paraId="0D5F2077">
            <w:pPr>
              <w:pStyle w:val="13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дом» </w:t>
            </w:r>
            <w:r>
              <w:rPr>
                <w:sz w:val="24"/>
              </w:rPr>
              <w:t>(знакомство с темой смены)</w:t>
            </w:r>
          </w:p>
        </w:tc>
        <w:tc>
          <w:tcPr>
            <w:tcW w:w="1842" w:type="dxa"/>
          </w:tcPr>
          <w:p w14:paraId="37057C4D">
            <w:pPr>
              <w:pStyle w:val="13"/>
              <w:spacing w:before="272"/>
              <w:rPr>
                <w:b/>
                <w:sz w:val="24"/>
              </w:rPr>
            </w:pPr>
          </w:p>
          <w:p w14:paraId="76E19A9F">
            <w:pPr>
              <w:pStyle w:val="13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52A47630">
            <w:pPr>
              <w:pStyle w:val="13"/>
              <w:rPr>
                <w:b/>
                <w:sz w:val="24"/>
              </w:rPr>
            </w:pPr>
          </w:p>
          <w:p w14:paraId="2561F900">
            <w:pPr>
              <w:pStyle w:val="13"/>
              <w:spacing w:before="134"/>
              <w:rPr>
                <w:b/>
                <w:sz w:val="24"/>
              </w:rPr>
            </w:pPr>
          </w:p>
          <w:p w14:paraId="1D6E8E93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14:paraId="2F762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1" w:type="dxa"/>
          </w:tcPr>
          <w:p w14:paraId="0EE556B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E11445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7E65030">
            <w:pPr>
              <w:pStyle w:val="13"/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1081FA47">
            <w:pPr>
              <w:pStyle w:val="13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0768FB0A">
            <w:pPr>
              <w:pStyle w:val="13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2435E0">
            <w:pPr>
              <w:pStyle w:val="13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7C22332F">
            <w:pPr>
              <w:pStyle w:val="13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6EFFBEA">
            <w:pPr>
              <w:pStyle w:val="13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7B672AE6">
      <w:pPr>
        <w:pStyle w:val="13"/>
        <w:spacing w:after="0"/>
        <w:jc w:val="center"/>
        <w:rPr>
          <w:sz w:val="24"/>
        </w:rPr>
        <w:sectPr>
          <w:pgSz w:w="11910" w:h="16860"/>
          <w:pgMar w:top="900" w:right="425" w:bottom="1220" w:left="283" w:header="0" w:footer="1031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1C1A4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1" w:type="dxa"/>
          </w:tcPr>
          <w:p w14:paraId="19989FC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A28DD6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4148614">
            <w:pPr>
              <w:pStyle w:val="13"/>
              <w:spacing w:before="272"/>
              <w:rPr>
                <w:b/>
                <w:sz w:val="24"/>
              </w:rPr>
            </w:pPr>
          </w:p>
          <w:p w14:paraId="27B320FC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2789A9AB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5D7F567C">
            <w:pPr>
              <w:pStyle w:val="13"/>
              <w:rPr>
                <w:b/>
                <w:sz w:val="24"/>
              </w:rPr>
            </w:pPr>
          </w:p>
          <w:p w14:paraId="70BE7C90">
            <w:pPr>
              <w:pStyle w:val="13"/>
              <w:spacing w:before="134"/>
              <w:rPr>
                <w:b/>
                <w:sz w:val="24"/>
              </w:rPr>
            </w:pPr>
          </w:p>
          <w:p w14:paraId="55956DB0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20C50AA">
            <w:pPr>
              <w:pStyle w:val="13"/>
              <w:ind w:left="403" w:right="39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 знакомства</w:t>
            </w:r>
          </w:p>
          <w:p w14:paraId="2DD2D56F">
            <w:pPr>
              <w:pStyle w:val="13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себе» (вечерний </w:t>
            </w:r>
            <w:r>
              <w:rPr>
                <w:spacing w:val="-2"/>
                <w:sz w:val="24"/>
              </w:rPr>
              <w:t>круг)</w:t>
            </w:r>
          </w:p>
          <w:p w14:paraId="74AEDD6E">
            <w:pPr>
              <w:pStyle w:val="13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52F60D8E">
            <w:pPr>
              <w:pStyle w:val="13"/>
              <w:rPr>
                <w:b/>
                <w:sz w:val="24"/>
              </w:rPr>
            </w:pPr>
          </w:p>
          <w:p w14:paraId="158EEAEA">
            <w:pPr>
              <w:pStyle w:val="13"/>
              <w:spacing w:before="134"/>
              <w:rPr>
                <w:b/>
                <w:sz w:val="24"/>
              </w:rPr>
            </w:pPr>
          </w:p>
          <w:p w14:paraId="6AD7AE55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25049A9">
            <w:pPr>
              <w:pStyle w:val="13"/>
              <w:spacing w:before="272"/>
              <w:rPr>
                <w:b/>
                <w:sz w:val="24"/>
              </w:rPr>
            </w:pPr>
          </w:p>
          <w:p w14:paraId="4DAC61B4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410F2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0208" w:type="dxa"/>
            <w:gridSpan w:val="7"/>
            <w:shd w:val="clear" w:color="auto" w:fill="FDE9D9"/>
          </w:tcPr>
          <w:p w14:paraId="3FF108E4">
            <w:pPr>
              <w:pStyle w:val="13"/>
              <w:spacing w:before="1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14:paraId="1AA45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14763A24">
            <w:pPr>
              <w:pStyle w:val="13"/>
              <w:rPr>
                <w:b/>
                <w:sz w:val="24"/>
              </w:rPr>
            </w:pPr>
          </w:p>
          <w:p w14:paraId="3FA4D23F">
            <w:pPr>
              <w:pStyle w:val="13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2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3995D27E">
            <w:pPr>
              <w:pStyle w:val="13"/>
              <w:spacing w:before="92"/>
              <w:ind w:left="214" w:firstLine="4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Творчества»</w:t>
            </w:r>
          </w:p>
        </w:tc>
        <w:tc>
          <w:tcPr>
            <w:tcW w:w="910" w:type="dxa"/>
          </w:tcPr>
          <w:p w14:paraId="034AE87A">
            <w:pPr>
              <w:pStyle w:val="13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0B57450F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16C228C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770E1A1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3120044A">
            <w:pPr>
              <w:pStyle w:val="13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95E39ED">
            <w:pPr>
              <w:pStyle w:val="13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77C53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5101B09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D7C829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0268216">
            <w:pPr>
              <w:pStyle w:val="13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48C6468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2B02DED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5F37ECC">
            <w:pPr>
              <w:pStyle w:val="13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14:paraId="36623062">
            <w:pPr>
              <w:pStyle w:val="13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004CAD9">
            <w:pPr>
              <w:pStyle w:val="13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0ADA9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43849D7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FBC232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220C6E2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A8E9219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5A2AA6D4">
            <w:pPr>
              <w:pStyle w:val="13"/>
              <w:spacing w:before="134"/>
              <w:rPr>
                <w:b/>
                <w:sz w:val="24"/>
              </w:rPr>
            </w:pPr>
          </w:p>
          <w:p w14:paraId="4A21A898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E80E137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5434BC45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5A08CEF0">
            <w:pPr>
              <w:pStyle w:val="13"/>
              <w:spacing w:before="134"/>
              <w:rPr>
                <w:b/>
                <w:sz w:val="24"/>
              </w:rPr>
            </w:pPr>
          </w:p>
          <w:p w14:paraId="1CB779C9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7CEDF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20A5141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2E1E8CF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E03F4F2">
            <w:pPr>
              <w:pStyle w:val="13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611670C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710BE9C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598C504">
            <w:pPr>
              <w:pStyle w:val="13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42CBD8B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0289CC8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00F86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01C952A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975FF4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17E18E3A">
            <w:pPr>
              <w:pStyle w:val="13"/>
              <w:rPr>
                <w:b/>
                <w:sz w:val="24"/>
              </w:rPr>
            </w:pPr>
          </w:p>
          <w:p w14:paraId="5E66189B">
            <w:pPr>
              <w:pStyle w:val="13"/>
              <w:rPr>
                <w:b/>
                <w:sz w:val="24"/>
              </w:rPr>
            </w:pPr>
          </w:p>
          <w:p w14:paraId="7483FE6E">
            <w:pPr>
              <w:pStyle w:val="13"/>
              <w:spacing w:before="139"/>
              <w:rPr>
                <w:b/>
                <w:sz w:val="24"/>
              </w:rPr>
            </w:pPr>
          </w:p>
          <w:p w14:paraId="1E36C1C1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4DBD192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B8AD2F5">
            <w:pPr>
              <w:pStyle w:val="13"/>
              <w:spacing w:before="134"/>
              <w:rPr>
                <w:b/>
                <w:sz w:val="24"/>
              </w:rPr>
            </w:pPr>
          </w:p>
          <w:p w14:paraId="53166B3D">
            <w:pPr>
              <w:pStyle w:val="13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14:paraId="0322E9C4">
            <w:pPr>
              <w:pStyle w:val="13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14:paraId="4CBF1FCD">
            <w:pPr>
              <w:pStyle w:val="13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</w:t>
            </w:r>
          </w:p>
          <w:p w14:paraId="288D1E54">
            <w:pPr>
              <w:pStyle w:val="13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«Хоровод дружбы»</w:t>
            </w:r>
          </w:p>
        </w:tc>
        <w:tc>
          <w:tcPr>
            <w:tcW w:w="1842" w:type="dxa"/>
          </w:tcPr>
          <w:p w14:paraId="37C4208C">
            <w:pPr>
              <w:pStyle w:val="13"/>
              <w:spacing w:before="272"/>
              <w:rPr>
                <w:b/>
                <w:sz w:val="24"/>
              </w:rPr>
            </w:pPr>
          </w:p>
          <w:p w14:paraId="5A7AF379">
            <w:pPr>
              <w:pStyle w:val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1BAAA736">
            <w:pPr>
              <w:pStyle w:val="13"/>
              <w:spacing w:before="134"/>
              <w:rPr>
                <w:b/>
                <w:sz w:val="24"/>
              </w:rPr>
            </w:pPr>
          </w:p>
          <w:p w14:paraId="24D060DE">
            <w:pPr>
              <w:pStyle w:val="13"/>
              <w:ind w:left="133" w:right="120" w:firstLine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Площадка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14:paraId="3DA17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39BB22E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B2554E5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  <w:vMerge w:val="continue"/>
            <w:tcBorders>
              <w:top w:val="nil"/>
            </w:tcBorders>
          </w:tcPr>
          <w:p w14:paraId="2C0EBBBC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66A48C29">
            <w:pPr>
              <w:pStyle w:val="13"/>
              <w:spacing w:before="272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14:paraId="36957B61">
            <w:pPr>
              <w:pStyle w:val="13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14:paraId="58BB7483">
            <w:pPr>
              <w:pStyle w:val="13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кружков:</w:t>
            </w:r>
          </w:p>
          <w:p w14:paraId="0D2C2324">
            <w:pPr>
              <w:pStyle w:val="1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«Радуга»,</w:t>
            </w:r>
          </w:p>
          <w:p w14:paraId="176C1B14">
            <w:pPr>
              <w:pStyle w:val="1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«Домисолька»,</w:t>
            </w:r>
          </w:p>
          <w:p w14:paraId="1B2F2E1F">
            <w:pPr>
              <w:pStyle w:val="13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«Умелец»</w:t>
            </w:r>
          </w:p>
        </w:tc>
        <w:tc>
          <w:tcPr>
            <w:tcW w:w="1842" w:type="dxa"/>
          </w:tcPr>
          <w:p w14:paraId="5F1AA56C">
            <w:pPr>
              <w:pStyle w:val="13"/>
              <w:spacing w:before="134"/>
              <w:rPr>
                <w:b/>
                <w:sz w:val="24"/>
              </w:rPr>
            </w:pPr>
          </w:p>
          <w:p w14:paraId="6270A6D8">
            <w:pPr>
              <w:pStyle w:val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2FA01544">
            <w:pPr>
              <w:pStyle w:val="13"/>
              <w:spacing w:before="134"/>
              <w:rPr>
                <w:b/>
                <w:sz w:val="24"/>
              </w:rPr>
            </w:pPr>
          </w:p>
          <w:p w14:paraId="2DC8C34A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</w:tr>
      <w:tr w14:paraId="2DF29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5C892DA3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95521BF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B1FEE70">
            <w:pPr>
              <w:pStyle w:val="13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53DE39EE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895AFBD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0095CEB">
            <w:pPr>
              <w:pStyle w:val="13"/>
              <w:spacing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79C5217A">
            <w:pPr>
              <w:pStyle w:val="13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14:paraId="20D145C7">
            <w:pPr>
              <w:pStyle w:val="13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154F3DA6">
            <w:pPr>
              <w:pStyle w:val="13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66CD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6B4F84D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DC4368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E16EB78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4EA4C0E3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14C81EA6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060A2F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470E1BC2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65E5F19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4AE97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73F2673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21AE4D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A6F3F0F">
            <w:pPr>
              <w:pStyle w:val="13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2E52B33E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4052B97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9EE449E">
            <w:pPr>
              <w:pStyle w:val="13"/>
              <w:spacing w:line="276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42" w:type="dxa"/>
          </w:tcPr>
          <w:p w14:paraId="304820B0">
            <w:pPr>
              <w:pStyle w:val="13"/>
              <w:spacing w:before="135"/>
              <w:ind w:left="369" w:firstLine="13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702" w:type="dxa"/>
          </w:tcPr>
          <w:p w14:paraId="209FCC6B">
            <w:pPr>
              <w:pStyle w:val="13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14:paraId="314FEF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7820B2C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9F80C01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12CD5C6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6183260E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0A4889F9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A449C5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3E95DFDB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4E8E5ED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08308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488B137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6FC16A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FC4FCD3">
            <w:pPr>
              <w:pStyle w:val="13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4E7C3D4A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42467BD1">
            <w:pPr>
              <w:pStyle w:val="13"/>
              <w:spacing w:before="134"/>
              <w:rPr>
                <w:b/>
                <w:sz w:val="24"/>
              </w:rPr>
            </w:pPr>
          </w:p>
          <w:p w14:paraId="6D78FE2B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1AC7E0F">
            <w:pPr>
              <w:pStyle w:val="13"/>
              <w:spacing w:line="276" w:lineRule="exact"/>
              <w:ind w:left="228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 </w:t>
            </w:r>
            <w:r>
              <w:rPr>
                <w:spacing w:val="-2"/>
                <w:sz w:val="24"/>
              </w:rPr>
              <w:t xml:space="preserve">сегодня?»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1827C677">
            <w:pPr>
              <w:pStyle w:val="13"/>
              <w:spacing w:before="134"/>
              <w:rPr>
                <w:b/>
                <w:sz w:val="24"/>
              </w:rPr>
            </w:pPr>
          </w:p>
          <w:p w14:paraId="01A5D8FE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11D6181">
            <w:pPr>
              <w:pStyle w:val="13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7E6A9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0208" w:type="dxa"/>
            <w:gridSpan w:val="7"/>
            <w:shd w:val="clear" w:color="auto" w:fill="FDE9D9"/>
          </w:tcPr>
          <w:p w14:paraId="59468DAA">
            <w:pPr>
              <w:pStyle w:val="13"/>
              <w:spacing w:before="18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14:paraId="71790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69D23D58">
            <w:pPr>
              <w:pStyle w:val="13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3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43AD09DF">
            <w:pPr>
              <w:pStyle w:val="13"/>
              <w:spacing w:before="92"/>
              <w:ind w:left="352" w:right="342" w:firstLine="3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Природы»</w:t>
            </w:r>
          </w:p>
        </w:tc>
        <w:tc>
          <w:tcPr>
            <w:tcW w:w="910" w:type="dxa"/>
          </w:tcPr>
          <w:p w14:paraId="025D38BC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234863EF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C3732CF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CF72DAB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2A1702EA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4D3FE81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1FDB7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6B12E17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7CE41A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7CBF44F">
            <w:pPr>
              <w:pStyle w:val="13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11FF93F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58C161EE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2B7C747">
            <w:pPr>
              <w:pStyle w:val="13"/>
              <w:spacing w:line="276" w:lineRule="exact"/>
              <w:ind w:left="249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(дыхательная)</w:t>
            </w:r>
          </w:p>
        </w:tc>
        <w:tc>
          <w:tcPr>
            <w:tcW w:w="1842" w:type="dxa"/>
          </w:tcPr>
          <w:p w14:paraId="2A7949E0">
            <w:pPr>
              <w:pStyle w:val="13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7C0ED34">
            <w:pPr>
              <w:pStyle w:val="13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</w:tbl>
    <w:p w14:paraId="5261997C">
      <w:pPr>
        <w:pStyle w:val="13"/>
        <w:spacing w:after="0"/>
        <w:rPr>
          <w:sz w:val="24"/>
        </w:rPr>
        <w:sectPr>
          <w:type w:val="continuous"/>
          <w:pgSz w:w="11910" w:h="16860"/>
          <w:pgMar w:top="720" w:right="425" w:bottom="1220" w:left="283" w:header="0" w:footer="1031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33CF1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1626A56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FA45CF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D70F96F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EC0411F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39BC3AA2">
            <w:pPr>
              <w:pStyle w:val="13"/>
              <w:spacing w:before="134"/>
              <w:rPr>
                <w:b/>
                <w:sz w:val="24"/>
              </w:rPr>
            </w:pPr>
          </w:p>
          <w:p w14:paraId="728A0D87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1117454">
            <w:pPr>
              <w:pStyle w:val="13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14:paraId="14BA5B15">
            <w:pPr>
              <w:pStyle w:val="13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14:paraId="7BF2A3D9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0C4A556D">
            <w:pPr>
              <w:pStyle w:val="13"/>
              <w:spacing w:before="134"/>
              <w:rPr>
                <w:b/>
                <w:sz w:val="24"/>
              </w:rPr>
            </w:pPr>
          </w:p>
          <w:p w14:paraId="0D4C220B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11F19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1ECAE66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D30251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00A4488">
            <w:pPr>
              <w:pStyle w:val="13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CADAE7B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42965379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1256842">
            <w:pPr>
              <w:pStyle w:val="13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6D643674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3D5A0E8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47780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 w:hRule="atLeast"/>
        </w:trPr>
        <w:tc>
          <w:tcPr>
            <w:tcW w:w="851" w:type="dxa"/>
          </w:tcPr>
          <w:p w14:paraId="1CB6961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F2B524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2EB5E44">
            <w:pPr>
              <w:pStyle w:val="13"/>
              <w:rPr>
                <w:b/>
                <w:sz w:val="24"/>
              </w:rPr>
            </w:pPr>
          </w:p>
          <w:p w14:paraId="5C382EB3">
            <w:pPr>
              <w:pStyle w:val="13"/>
              <w:rPr>
                <w:b/>
                <w:sz w:val="24"/>
              </w:rPr>
            </w:pPr>
          </w:p>
          <w:p w14:paraId="29F429CD">
            <w:pPr>
              <w:pStyle w:val="13"/>
              <w:spacing w:before="273"/>
              <w:rPr>
                <w:b/>
                <w:sz w:val="24"/>
              </w:rPr>
            </w:pPr>
          </w:p>
          <w:p w14:paraId="27B5909B">
            <w:pPr>
              <w:pStyle w:val="13"/>
              <w:spacing w:before="1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72471FF">
            <w:pPr>
              <w:pStyle w:val="13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541B93A9">
            <w:pPr>
              <w:pStyle w:val="13"/>
              <w:rPr>
                <w:b/>
                <w:sz w:val="24"/>
              </w:rPr>
            </w:pPr>
          </w:p>
          <w:p w14:paraId="712C9CC3">
            <w:pPr>
              <w:pStyle w:val="13"/>
              <w:rPr>
                <w:b/>
                <w:sz w:val="24"/>
              </w:rPr>
            </w:pPr>
          </w:p>
          <w:p w14:paraId="5DE4B3AA">
            <w:pPr>
              <w:pStyle w:val="13"/>
              <w:rPr>
                <w:b/>
                <w:sz w:val="24"/>
              </w:rPr>
            </w:pPr>
          </w:p>
          <w:p w14:paraId="745B4CFC">
            <w:pPr>
              <w:pStyle w:val="13"/>
              <w:spacing w:before="135"/>
              <w:rPr>
                <w:b/>
                <w:sz w:val="24"/>
              </w:rPr>
            </w:pPr>
          </w:p>
          <w:p w14:paraId="51FCA3E6">
            <w:pPr>
              <w:pStyle w:val="13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6395A15">
            <w:pPr>
              <w:pStyle w:val="13"/>
              <w:ind w:left="168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Экологический </w:t>
            </w:r>
            <w:r>
              <w:rPr>
                <w:sz w:val="24"/>
              </w:rPr>
              <w:t>квест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«Природа родного края» </w:t>
            </w:r>
            <w:r>
              <w:rPr>
                <w:spacing w:val="-2"/>
                <w:sz w:val="24"/>
              </w:rPr>
              <w:t>(станции:</w:t>
            </w:r>
          </w:p>
          <w:p w14:paraId="455FA840">
            <w:pPr>
              <w:pStyle w:val="13"/>
              <w:ind w:left="553" w:right="541" w:firstLine="3"/>
              <w:rPr>
                <w:sz w:val="24"/>
              </w:rPr>
            </w:pPr>
            <w:r>
              <w:rPr>
                <w:spacing w:val="-2"/>
                <w:sz w:val="24"/>
              </w:rPr>
              <w:t>«Лесная аптека»,</w:t>
            </w:r>
          </w:p>
          <w:p w14:paraId="7F6F13D1">
            <w:pPr>
              <w:pStyle w:val="13"/>
              <w:ind w:left="552" w:right="521" w:hanging="17"/>
              <w:rPr>
                <w:sz w:val="24"/>
              </w:rPr>
            </w:pPr>
            <w:r>
              <w:rPr>
                <w:spacing w:val="-2"/>
                <w:sz w:val="24"/>
              </w:rPr>
              <w:t>«Птичьи голоса»,</w:t>
            </w:r>
          </w:p>
          <w:p w14:paraId="553FDA97">
            <w:pPr>
              <w:pStyle w:val="13"/>
              <w:spacing w:line="270" w:lineRule="atLeast"/>
              <w:ind w:left="588" w:right="487" w:hanging="90"/>
              <w:rPr>
                <w:sz w:val="24"/>
              </w:rPr>
            </w:pPr>
            <w:r>
              <w:rPr>
                <w:spacing w:val="-2"/>
                <w:sz w:val="24"/>
              </w:rPr>
              <w:t>«Красная книга»)</w:t>
            </w:r>
          </w:p>
        </w:tc>
        <w:tc>
          <w:tcPr>
            <w:tcW w:w="1842" w:type="dxa"/>
          </w:tcPr>
          <w:p w14:paraId="0EBCAA02">
            <w:pPr>
              <w:pStyle w:val="13"/>
              <w:rPr>
                <w:b/>
                <w:sz w:val="24"/>
              </w:rPr>
            </w:pPr>
          </w:p>
          <w:p w14:paraId="2CA21351">
            <w:pPr>
              <w:pStyle w:val="13"/>
              <w:rPr>
                <w:b/>
                <w:sz w:val="24"/>
              </w:rPr>
            </w:pPr>
          </w:p>
          <w:p w14:paraId="097953AD">
            <w:pPr>
              <w:pStyle w:val="13"/>
              <w:spacing w:before="273"/>
              <w:rPr>
                <w:b/>
                <w:sz w:val="24"/>
              </w:rPr>
            </w:pPr>
          </w:p>
          <w:p w14:paraId="5B443E2A">
            <w:pPr>
              <w:pStyle w:val="13"/>
              <w:spacing w:before="1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14:paraId="06733E3A">
            <w:pPr>
              <w:pStyle w:val="13"/>
              <w:rPr>
                <w:b/>
                <w:sz w:val="24"/>
              </w:rPr>
            </w:pPr>
          </w:p>
          <w:p w14:paraId="621873B3">
            <w:pPr>
              <w:pStyle w:val="13"/>
              <w:rPr>
                <w:b/>
                <w:sz w:val="24"/>
              </w:rPr>
            </w:pPr>
          </w:p>
          <w:p w14:paraId="6D528444">
            <w:pPr>
              <w:pStyle w:val="13"/>
              <w:spacing w:before="135"/>
              <w:rPr>
                <w:b/>
                <w:sz w:val="24"/>
              </w:rPr>
            </w:pPr>
          </w:p>
          <w:p w14:paraId="463BADD6">
            <w:pPr>
              <w:pStyle w:val="13"/>
              <w:spacing w:before="1"/>
              <w:ind w:left="127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Парк / </w:t>
            </w: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14:paraId="7EC6E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24D5CA2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8ADCF8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AC92A0E">
            <w:pPr>
              <w:pStyle w:val="13"/>
              <w:spacing w:before="135"/>
              <w:rPr>
                <w:b/>
                <w:sz w:val="24"/>
              </w:rPr>
            </w:pPr>
          </w:p>
          <w:p w14:paraId="0EAB9CA3">
            <w:pPr>
              <w:pStyle w:val="1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14:paraId="4C4EA18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3ECFC1D6">
            <w:pPr>
              <w:pStyle w:val="13"/>
              <w:spacing w:before="273"/>
              <w:rPr>
                <w:b/>
                <w:sz w:val="24"/>
              </w:rPr>
            </w:pPr>
          </w:p>
          <w:p w14:paraId="2687400F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6A93352">
            <w:pPr>
              <w:pStyle w:val="13"/>
              <w:ind w:left="371" w:right="360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r>
              <w:rPr>
                <w:spacing w:val="-2"/>
                <w:sz w:val="24"/>
              </w:rPr>
              <w:t>психологом</w:t>
            </w:r>
          </w:p>
          <w:p w14:paraId="18DD43E2">
            <w:pPr>
              <w:pStyle w:val="13"/>
              <w:spacing w:line="270" w:lineRule="atLeast"/>
              <w:ind w:left="227" w:right="21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>подружиться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эмоциями»</w:t>
            </w:r>
          </w:p>
        </w:tc>
        <w:tc>
          <w:tcPr>
            <w:tcW w:w="1842" w:type="dxa"/>
          </w:tcPr>
          <w:p w14:paraId="771646EA">
            <w:pPr>
              <w:pStyle w:val="13"/>
              <w:spacing w:before="273"/>
              <w:rPr>
                <w:b/>
                <w:sz w:val="24"/>
              </w:rPr>
            </w:pPr>
          </w:p>
          <w:p w14:paraId="1570DA6F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53880837">
            <w:pPr>
              <w:pStyle w:val="13"/>
              <w:spacing w:before="135"/>
              <w:rPr>
                <w:b/>
                <w:sz w:val="24"/>
              </w:rPr>
            </w:pPr>
          </w:p>
          <w:p w14:paraId="209988C7">
            <w:pPr>
              <w:pStyle w:val="1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5B640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2DA83BF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980AFD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954A3A5">
            <w:pPr>
              <w:pStyle w:val="13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2706B2E2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6FC3C566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AB3A37">
            <w:pPr>
              <w:pStyle w:val="13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14:paraId="2C62C01D">
            <w:pPr>
              <w:pStyle w:val="13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14:paraId="323D3E94">
            <w:pPr>
              <w:pStyle w:val="13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414D562">
            <w:pPr>
              <w:pStyle w:val="13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68A94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247D73A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EC3871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1DC0020">
            <w:pPr>
              <w:pStyle w:val="13"/>
              <w:spacing w:before="53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34231A33">
            <w:pPr>
              <w:pStyle w:val="13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3EB10D30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62CB69A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7F58A63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677E1BB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0040E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6D07DFE3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34EE66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6F68E2E">
            <w:pPr>
              <w:pStyle w:val="13"/>
              <w:spacing w:before="134"/>
              <w:rPr>
                <w:b/>
                <w:sz w:val="24"/>
              </w:rPr>
            </w:pPr>
          </w:p>
          <w:p w14:paraId="35186D05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4BBA476F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6F8CBA93">
            <w:pPr>
              <w:pStyle w:val="13"/>
              <w:spacing w:before="272"/>
              <w:rPr>
                <w:b/>
                <w:sz w:val="24"/>
              </w:rPr>
            </w:pPr>
          </w:p>
          <w:p w14:paraId="713495E4">
            <w:pPr>
              <w:pStyle w:val="13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85944CE">
            <w:pPr>
              <w:pStyle w:val="13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мультфильмов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2"/>
                <w:sz w:val="24"/>
              </w:rPr>
              <w:t>экологической тематики</w:t>
            </w:r>
          </w:p>
        </w:tc>
        <w:tc>
          <w:tcPr>
            <w:tcW w:w="1842" w:type="dxa"/>
          </w:tcPr>
          <w:p w14:paraId="7DDD1176">
            <w:pPr>
              <w:pStyle w:val="13"/>
              <w:spacing w:before="272"/>
              <w:rPr>
                <w:b/>
                <w:sz w:val="24"/>
              </w:rPr>
            </w:pPr>
          </w:p>
          <w:p w14:paraId="4FFEE695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2" w:type="dxa"/>
          </w:tcPr>
          <w:p w14:paraId="71C3DCFF">
            <w:pPr>
              <w:pStyle w:val="13"/>
              <w:spacing w:before="272"/>
              <w:rPr>
                <w:b/>
                <w:sz w:val="24"/>
              </w:rPr>
            </w:pPr>
          </w:p>
          <w:p w14:paraId="40DABAAD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61FBA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9B582D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AAFC58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CA50889">
            <w:pPr>
              <w:pStyle w:val="13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71693E3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4C0E27F5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8BF37EB">
            <w:pPr>
              <w:pStyle w:val="13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5A2B8A05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B5B7933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5FE51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4C6B18A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A660547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62F7319">
            <w:pPr>
              <w:pStyle w:val="13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164B9AD4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1FC2920D">
            <w:pPr>
              <w:pStyle w:val="13"/>
              <w:spacing w:before="134"/>
              <w:rPr>
                <w:b/>
                <w:sz w:val="24"/>
              </w:rPr>
            </w:pPr>
          </w:p>
          <w:p w14:paraId="7A28BC4A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60EF3C4">
            <w:pPr>
              <w:pStyle w:val="13"/>
              <w:ind w:left="240" w:right="230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 узнал о</w:t>
            </w:r>
          </w:p>
          <w:p w14:paraId="11055CBC">
            <w:pPr>
              <w:pStyle w:val="13"/>
              <w:spacing w:line="270" w:lineRule="atLeast"/>
              <w:ind w:left="360" w:right="35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природе?»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42" w:type="dxa"/>
          </w:tcPr>
          <w:p w14:paraId="35819705">
            <w:pPr>
              <w:pStyle w:val="13"/>
              <w:spacing w:before="134"/>
              <w:rPr>
                <w:b/>
                <w:sz w:val="24"/>
              </w:rPr>
            </w:pPr>
          </w:p>
          <w:p w14:paraId="7EEF9DBE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57C6703C">
            <w:pPr>
              <w:pStyle w:val="13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3488E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7EEAAC9A">
            <w:pPr>
              <w:pStyle w:val="13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14:paraId="11009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30C5A1B5">
            <w:pPr>
              <w:pStyle w:val="13"/>
              <w:spacing w:before="275"/>
              <w:ind w:left="124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4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21AABE5B">
            <w:pPr>
              <w:pStyle w:val="13"/>
              <w:spacing w:before="92"/>
              <w:ind w:left="423" w:right="410" w:firstLine="27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Дружбы»</w:t>
            </w:r>
          </w:p>
        </w:tc>
        <w:tc>
          <w:tcPr>
            <w:tcW w:w="910" w:type="dxa"/>
          </w:tcPr>
          <w:p w14:paraId="2D7A84A4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646FAEE7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1F1E026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62E2EF6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2602601D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4B5AB12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6A84A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1B19ED2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3920EA5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884B8FE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2A146275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25567A2F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DC5F4A6">
            <w:pPr>
              <w:pStyle w:val="1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  <w:p w14:paraId="3F31674B">
            <w:pPr>
              <w:pStyle w:val="13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(игровая)</w:t>
            </w:r>
          </w:p>
        </w:tc>
        <w:tc>
          <w:tcPr>
            <w:tcW w:w="1842" w:type="dxa"/>
          </w:tcPr>
          <w:p w14:paraId="44861F33">
            <w:pPr>
              <w:pStyle w:val="13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BDC660B">
            <w:pPr>
              <w:pStyle w:val="13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62E04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1" w:type="dxa"/>
          </w:tcPr>
          <w:p w14:paraId="65CCAC89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0FAE10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355DCE3">
            <w:pPr>
              <w:pStyle w:val="13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2D583865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3A8F2DE1">
            <w:pPr>
              <w:pStyle w:val="13"/>
              <w:spacing w:before="135"/>
              <w:rPr>
                <w:b/>
                <w:sz w:val="24"/>
              </w:rPr>
            </w:pPr>
          </w:p>
          <w:p w14:paraId="3749FC02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9EBF3E8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6FCBA278">
            <w:pPr>
              <w:pStyle w:val="13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25C6A650">
            <w:pPr>
              <w:pStyle w:val="13"/>
              <w:spacing w:before="135"/>
              <w:rPr>
                <w:b/>
                <w:sz w:val="24"/>
              </w:rPr>
            </w:pPr>
          </w:p>
          <w:p w14:paraId="39EFE14A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1048A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1264EB65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7CD3C2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847DB2B">
            <w:pPr>
              <w:pStyle w:val="13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1987873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0321F1A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468E71F">
            <w:pPr>
              <w:pStyle w:val="13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12F3DBA4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03B8764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65965656">
      <w:pPr>
        <w:pStyle w:val="13"/>
        <w:spacing w:after="0"/>
        <w:jc w:val="center"/>
        <w:rPr>
          <w:sz w:val="24"/>
        </w:rPr>
        <w:sectPr>
          <w:type w:val="continuous"/>
          <w:pgSz w:w="11910" w:h="16860"/>
          <w:pgMar w:top="720" w:right="425" w:bottom="1220" w:left="283" w:header="0" w:footer="1031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60D4B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4C8D5A0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F3CEC9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8DE6E5C">
            <w:pPr>
              <w:pStyle w:val="13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6FFC5CF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2F228BBC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CC16A7E">
            <w:pPr>
              <w:pStyle w:val="13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Тренировочная </w:t>
            </w:r>
            <w:r>
              <w:rPr>
                <w:sz w:val="24"/>
              </w:rPr>
              <w:t>эвакуация при</w:t>
            </w:r>
          </w:p>
          <w:p w14:paraId="448D3164">
            <w:pPr>
              <w:pStyle w:val="13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пожаре</w:t>
            </w:r>
          </w:p>
        </w:tc>
        <w:tc>
          <w:tcPr>
            <w:tcW w:w="1842" w:type="dxa"/>
          </w:tcPr>
          <w:p w14:paraId="5E20A803">
            <w:pPr>
              <w:pStyle w:val="13"/>
              <w:spacing w:before="134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14:paraId="67A92BD3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14:paraId="47B21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1" w:type="dxa"/>
          </w:tcPr>
          <w:p w14:paraId="60F5D5D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425635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D0EE3FD">
            <w:pPr>
              <w:pStyle w:val="13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14:paraId="483502FF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7090530C">
            <w:pPr>
              <w:pStyle w:val="13"/>
              <w:spacing w:before="135"/>
              <w:rPr>
                <w:b/>
                <w:sz w:val="24"/>
              </w:rPr>
            </w:pPr>
          </w:p>
          <w:p w14:paraId="46109D30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3D35DD0">
            <w:pPr>
              <w:pStyle w:val="13"/>
              <w:spacing w:line="27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«Почта </w:t>
            </w:r>
            <w:r>
              <w:rPr>
                <w:spacing w:val="-2"/>
                <w:sz w:val="24"/>
              </w:rPr>
              <w:t>доверия» (открытие ящика)</w:t>
            </w:r>
          </w:p>
        </w:tc>
        <w:tc>
          <w:tcPr>
            <w:tcW w:w="1842" w:type="dxa"/>
          </w:tcPr>
          <w:p w14:paraId="58376E1B">
            <w:pPr>
              <w:pStyle w:val="13"/>
              <w:spacing w:before="135"/>
              <w:rPr>
                <w:b/>
                <w:sz w:val="24"/>
              </w:rPr>
            </w:pPr>
          </w:p>
          <w:p w14:paraId="0D70957D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6E33904A">
            <w:pPr>
              <w:pStyle w:val="13"/>
              <w:spacing w:before="135"/>
              <w:rPr>
                <w:b/>
                <w:sz w:val="24"/>
              </w:rPr>
            </w:pPr>
          </w:p>
          <w:p w14:paraId="7F3D146C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Холл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этажа</w:t>
            </w:r>
          </w:p>
        </w:tc>
      </w:tr>
      <w:tr w14:paraId="15080D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59DC715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F9662B8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473F7DB">
            <w:pPr>
              <w:pStyle w:val="13"/>
              <w:spacing w:before="134"/>
              <w:rPr>
                <w:b/>
                <w:sz w:val="24"/>
              </w:rPr>
            </w:pPr>
          </w:p>
          <w:p w14:paraId="25BFD6D6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9DFE201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2BD8544B">
            <w:pPr>
              <w:pStyle w:val="13"/>
              <w:spacing w:before="272"/>
              <w:rPr>
                <w:b/>
                <w:sz w:val="24"/>
              </w:rPr>
            </w:pPr>
          </w:p>
          <w:p w14:paraId="7AD36BD5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D0C8EAC">
            <w:pPr>
              <w:pStyle w:val="13"/>
              <w:ind w:left="170" w:right="118" w:hanging="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094A7B53">
            <w:pPr>
              <w:pStyle w:val="13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«Ручеек»,</w:t>
            </w:r>
          </w:p>
          <w:p w14:paraId="61D3C4F7">
            <w:pPr>
              <w:pStyle w:val="13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«Горелки»,</w:t>
            </w:r>
          </w:p>
          <w:p w14:paraId="43BC8D12">
            <w:pPr>
              <w:pStyle w:val="13"/>
              <w:spacing w:line="259" w:lineRule="exact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«Юрта»</w:t>
            </w:r>
          </w:p>
        </w:tc>
        <w:tc>
          <w:tcPr>
            <w:tcW w:w="1842" w:type="dxa"/>
          </w:tcPr>
          <w:p w14:paraId="47E2241A">
            <w:pPr>
              <w:pStyle w:val="13"/>
              <w:spacing w:before="272"/>
              <w:rPr>
                <w:b/>
                <w:sz w:val="24"/>
              </w:rPr>
            </w:pPr>
          </w:p>
          <w:p w14:paraId="76E7A4BA">
            <w:pPr>
              <w:pStyle w:val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14:paraId="6204DD88">
            <w:pPr>
              <w:pStyle w:val="13"/>
              <w:spacing w:before="134"/>
              <w:rPr>
                <w:b/>
                <w:sz w:val="24"/>
              </w:rPr>
            </w:pPr>
          </w:p>
          <w:p w14:paraId="08D9CD29">
            <w:pPr>
              <w:pStyle w:val="1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05F0E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1CB1C33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5A0AD65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03A2FB0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10B53C5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3D12DAC5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26FCF40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2B779049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1CF90E0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7455F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639E9683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D8A67E8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DE3E645">
            <w:pPr>
              <w:pStyle w:val="13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2CF21961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03795A5F">
            <w:pPr>
              <w:pStyle w:val="13"/>
              <w:spacing w:before="134"/>
              <w:rPr>
                <w:b/>
                <w:sz w:val="24"/>
              </w:rPr>
            </w:pPr>
          </w:p>
          <w:p w14:paraId="1CBA7357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C17F073">
            <w:pPr>
              <w:pStyle w:val="13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изготовлению куклы-оберега</w:t>
            </w:r>
          </w:p>
          <w:p w14:paraId="7605FDE8">
            <w:pPr>
              <w:pStyle w:val="13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«Дружба»</w:t>
            </w:r>
          </w:p>
        </w:tc>
        <w:tc>
          <w:tcPr>
            <w:tcW w:w="1842" w:type="dxa"/>
          </w:tcPr>
          <w:p w14:paraId="048D4607">
            <w:pPr>
              <w:pStyle w:val="13"/>
              <w:spacing w:before="134"/>
              <w:rPr>
                <w:b/>
                <w:sz w:val="24"/>
              </w:rPr>
            </w:pPr>
          </w:p>
          <w:p w14:paraId="35E9E452">
            <w:pPr>
              <w:pStyle w:val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53C4EBEF">
            <w:pPr>
              <w:pStyle w:val="13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14:paraId="0E681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36DD63F9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51AA86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2373E82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50622D4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5F505374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B0CAFFE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722DA696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3F38CC7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35E74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5FBC25C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2F8764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A5A3443">
            <w:pPr>
              <w:pStyle w:val="13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53A70282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11F717CE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B44F5CC">
            <w:pPr>
              <w:pStyle w:val="13"/>
              <w:spacing w:line="273" w:lineRule="exact"/>
              <w:ind w:left="235" w:firstLine="50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14:paraId="1B810DD3">
            <w:pPr>
              <w:pStyle w:val="13"/>
              <w:spacing w:line="270" w:lineRule="atLeast"/>
              <w:ind w:left="360" w:right="221" w:hanging="125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друзья» Уход домой</w:t>
            </w:r>
          </w:p>
        </w:tc>
        <w:tc>
          <w:tcPr>
            <w:tcW w:w="1842" w:type="dxa"/>
          </w:tcPr>
          <w:p w14:paraId="30CD9486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30933EAF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48597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6D835139">
            <w:pPr>
              <w:pStyle w:val="13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14:paraId="1059C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369C672E">
            <w:pPr>
              <w:pStyle w:val="13"/>
              <w:spacing w:before="275"/>
              <w:ind w:left="124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5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1E335FF8">
            <w:pPr>
              <w:pStyle w:val="13"/>
              <w:spacing w:before="92"/>
              <w:ind w:left="377" w:firstLine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910" w:type="dxa"/>
          </w:tcPr>
          <w:p w14:paraId="0A60B5A3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3847E5CB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40C7DA4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23CB058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5FA2AD77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A91F830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0408B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440971F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2DD172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F33D8E8">
            <w:pPr>
              <w:pStyle w:val="13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BE963B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53A3E95F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674637D">
            <w:pPr>
              <w:pStyle w:val="13"/>
              <w:spacing w:line="276" w:lineRule="exact"/>
              <w:ind w:left="488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(беговая)</w:t>
            </w:r>
          </w:p>
        </w:tc>
        <w:tc>
          <w:tcPr>
            <w:tcW w:w="1842" w:type="dxa"/>
          </w:tcPr>
          <w:p w14:paraId="02BAAF53">
            <w:pPr>
              <w:pStyle w:val="13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14CEDB3C">
            <w:pPr>
              <w:pStyle w:val="13"/>
              <w:spacing w:before="27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14:paraId="7A683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2847BA2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CC39E6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4111824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4A97D3D2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38DC2C31">
            <w:pPr>
              <w:pStyle w:val="13"/>
              <w:spacing w:before="134"/>
              <w:rPr>
                <w:b/>
                <w:sz w:val="24"/>
              </w:rPr>
            </w:pPr>
          </w:p>
          <w:p w14:paraId="232CDCC9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9403D65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78570203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6700D18">
            <w:pPr>
              <w:pStyle w:val="13"/>
              <w:spacing w:before="134"/>
              <w:rPr>
                <w:b/>
                <w:sz w:val="24"/>
              </w:rPr>
            </w:pPr>
          </w:p>
          <w:p w14:paraId="1B6F4973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6D2D9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620A1AE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63A00D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BD8C48D">
            <w:pPr>
              <w:pStyle w:val="13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E3D658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6578CDB8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AF68C3D">
            <w:pPr>
              <w:pStyle w:val="13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1853F64C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B2CE1C0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58104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1" w:type="dxa"/>
          </w:tcPr>
          <w:p w14:paraId="481DB228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994653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8307959">
            <w:pPr>
              <w:pStyle w:val="13"/>
              <w:spacing w:before="272"/>
              <w:rPr>
                <w:b/>
                <w:sz w:val="24"/>
              </w:rPr>
            </w:pPr>
          </w:p>
          <w:p w14:paraId="45051640">
            <w:pPr>
              <w:pStyle w:val="13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spacing w:val="-10"/>
                <w:sz w:val="24"/>
              </w:rPr>
              <w:t>-</w:t>
            </w:r>
          </w:p>
          <w:p w14:paraId="1DDBCE3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50E64E50">
            <w:pPr>
              <w:pStyle w:val="13"/>
              <w:rPr>
                <w:b/>
                <w:sz w:val="24"/>
              </w:rPr>
            </w:pPr>
          </w:p>
          <w:p w14:paraId="16B2EC86">
            <w:pPr>
              <w:pStyle w:val="13"/>
              <w:spacing w:before="134"/>
              <w:rPr>
                <w:b/>
                <w:sz w:val="24"/>
              </w:rPr>
            </w:pPr>
          </w:p>
          <w:p w14:paraId="30B7F454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088B220">
            <w:pPr>
              <w:pStyle w:val="13"/>
              <w:ind w:left="35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Малая спартакиада</w:t>
            </w:r>
          </w:p>
          <w:p w14:paraId="610F50D4">
            <w:pPr>
              <w:pStyle w:val="13"/>
              <w:spacing w:line="270" w:lineRule="atLeast"/>
              <w:ind w:left="185" w:right="17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 объединяет»: пионербол, </w:t>
            </w: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842" w:type="dxa"/>
          </w:tcPr>
          <w:p w14:paraId="1D078861">
            <w:pPr>
              <w:pStyle w:val="13"/>
              <w:spacing w:before="272"/>
              <w:rPr>
                <w:b/>
                <w:sz w:val="24"/>
              </w:rPr>
            </w:pPr>
          </w:p>
          <w:p w14:paraId="085829B0">
            <w:pPr>
              <w:pStyle w:val="1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CE09860">
            <w:pPr>
              <w:pStyle w:val="13"/>
              <w:spacing w:before="272"/>
              <w:rPr>
                <w:b/>
                <w:sz w:val="24"/>
              </w:rPr>
            </w:pPr>
          </w:p>
          <w:p w14:paraId="7A3997AF">
            <w:pPr>
              <w:pStyle w:val="1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5068C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1" w:type="dxa"/>
          </w:tcPr>
          <w:p w14:paraId="49436073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2CD9E8E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BF06FED">
            <w:pPr>
              <w:pStyle w:val="13"/>
              <w:spacing w:before="272"/>
              <w:rPr>
                <w:b/>
                <w:sz w:val="24"/>
              </w:rPr>
            </w:pPr>
          </w:p>
          <w:p w14:paraId="3F3495AA">
            <w:pPr>
              <w:pStyle w:val="13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11:30 </w:t>
            </w:r>
            <w:r>
              <w:rPr>
                <w:spacing w:val="-10"/>
                <w:sz w:val="24"/>
              </w:rPr>
              <w:t>-</w:t>
            </w:r>
          </w:p>
          <w:p w14:paraId="4A66C09C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6309E710">
            <w:pPr>
              <w:pStyle w:val="13"/>
              <w:rPr>
                <w:b/>
                <w:sz w:val="24"/>
              </w:rPr>
            </w:pPr>
          </w:p>
          <w:p w14:paraId="7CD20307">
            <w:pPr>
              <w:pStyle w:val="13"/>
              <w:spacing w:before="134"/>
              <w:rPr>
                <w:b/>
                <w:sz w:val="24"/>
              </w:rPr>
            </w:pPr>
          </w:p>
          <w:p w14:paraId="7D737EE4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616B8B8">
            <w:pPr>
              <w:pStyle w:val="13"/>
              <w:ind w:left="219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  <w:p w14:paraId="42B8D66C">
            <w:pPr>
              <w:pStyle w:val="13"/>
              <w:spacing w:line="270" w:lineRule="atLeast"/>
              <w:ind w:left="193" w:right="18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«Богатырские забавы» (перетягивание </w:t>
            </w:r>
            <w:r>
              <w:rPr>
                <w:sz w:val="24"/>
              </w:rPr>
              <w:t>каната,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борьба)</w:t>
            </w:r>
          </w:p>
        </w:tc>
        <w:tc>
          <w:tcPr>
            <w:tcW w:w="1842" w:type="dxa"/>
          </w:tcPr>
          <w:p w14:paraId="3009246E">
            <w:pPr>
              <w:pStyle w:val="13"/>
              <w:spacing w:before="272"/>
              <w:rPr>
                <w:b/>
                <w:sz w:val="24"/>
              </w:rPr>
            </w:pPr>
          </w:p>
          <w:p w14:paraId="2AA52DF1">
            <w:pPr>
              <w:pStyle w:val="1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3AF81789">
            <w:pPr>
              <w:pStyle w:val="13"/>
              <w:rPr>
                <w:b/>
                <w:sz w:val="24"/>
              </w:rPr>
            </w:pPr>
          </w:p>
          <w:p w14:paraId="57C1FDAA">
            <w:pPr>
              <w:pStyle w:val="13"/>
              <w:spacing w:before="134"/>
              <w:rPr>
                <w:b/>
                <w:sz w:val="24"/>
              </w:rPr>
            </w:pPr>
          </w:p>
          <w:p w14:paraId="717A5DE9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14:paraId="6FE46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70FF109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BCB6F4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3AE0C83">
            <w:pPr>
              <w:pStyle w:val="13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5F152AB1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1DB3D7FA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3427D01">
            <w:pPr>
              <w:pStyle w:val="13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BF7D52E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C5CAAB2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223D7266">
      <w:pPr>
        <w:pStyle w:val="13"/>
        <w:spacing w:after="0"/>
        <w:jc w:val="center"/>
        <w:rPr>
          <w:sz w:val="24"/>
        </w:rPr>
        <w:sectPr>
          <w:type w:val="continuous"/>
          <w:pgSz w:w="11910" w:h="16860"/>
          <w:pgMar w:top="720" w:right="425" w:bottom="1220" w:left="283" w:header="0" w:footer="1031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66DDB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436D4C8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991EB05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8A464D7">
            <w:pPr>
              <w:pStyle w:val="13"/>
              <w:spacing w:before="27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13:00-</w:t>
            </w:r>
          </w:p>
          <w:p w14:paraId="7356B80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14:paraId="61467A08">
            <w:pPr>
              <w:pStyle w:val="13"/>
              <w:spacing w:before="134"/>
              <w:rPr>
                <w:b/>
                <w:sz w:val="24"/>
              </w:rPr>
            </w:pPr>
          </w:p>
          <w:p w14:paraId="1E7E8176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84A703C">
            <w:pPr>
              <w:pStyle w:val="13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14:paraId="1242AFAE">
            <w:pPr>
              <w:pStyle w:val="13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  <w:p w14:paraId="062DD6BA">
            <w:pPr>
              <w:pStyle w:val="13"/>
              <w:spacing w:line="270" w:lineRule="atLeast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красивая </w:t>
            </w:r>
            <w:r>
              <w:rPr>
                <w:spacing w:val="-2"/>
                <w:sz w:val="24"/>
              </w:rPr>
              <w:t>улыбка»</w:t>
            </w:r>
          </w:p>
        </w:tc>
        <w:tc>
          <w:tcPr>
            <w:tcW w:w="1842" w:type="dxa"/>
          </w:tcPr>
          <w:p w14:paraId="03CBF65E">
            <w:pPr>
              <w:pStyle w:val="13"/>
              <w:spacing w:before="134"/>
              <w:rPr>
                <w:b/>
                <w:sz w:val="24"/>
              </w:rPr>
            </w:pPr>
          </w:p>
          <w:p w14:paraId="1CCECF29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14:paraId="6C4A28A2">
            <w:pPr>
              <w:pStyle w:val="13"/>
              <w:spacing w:before="134"/>
              <w:rPr>
                <w:b/>
                <w:sz w:val="24"/>
              </w:rPr>
            </w:pPr>
          </w:p>
          <w:p w14:paraId="2F10BEA2">
            <w:pPr>
              <w:pStyle w:val="1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66F46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1" w:type="dxa"/>
          </w:tcPr>
          <w:p w14:paraId="0E720AA3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13E327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D11597D">
            <w:pPr>
              <w:pStyle w:val="13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13:30-</w:t>
            </w:r>
          </w:p>
          <w:p w14:paraId="73E45391">
            <w:pPr>
              <w:pStyle w:val="13"/>
              <w:ind w:left="172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06" w:type="dxa"/>
          </w:tcPr>
          <w:p w14:paraId="1E38E642">
            <w:pPr>
              <w:pStyle w:val="13"/>
              <w:spacing w:before="135"/>
              <w:rPr>
                <w:b/>
                <w:sz w:val="24"/>
              </w:rPr>
            </w:pPr>
          </w:p>
          <w:p w14:paraId="71311FD3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E5C5C54">
            <w:pPr>
              <w:pStyle w:val="13"/>
              <w:ind w:left="120" w:right="11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Товарищеский </w:t>
            </w:r>
            <w:r>
              <w:rPr>
                <w:sz w:val="24"/>
              </w:rPr>
              <w:t>матч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14:paraId="6B5ADE9D">
            <w:pPr>
              <w:pStyle w:val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14:paraId="2279AB7E">
            <w:pPr>
              <w:pStyle w:val="13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вожатые»</w:t>
            </w:r>
          </w:p>
        </w:tc>
        <w:tc>
          <w:tcPr>
            <w:tcW w:w="1842" w:type="dxa"/>
          </w:tcPr>
          <w:p w14:paraId="4D085A23">
            <w:pPr>
              <w:pStyle w:val="13"/>
              <w:spacing w:before="27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3DBBD337">
            <w:pPr>
              <w:pStyle w:val="13"/>
              <w:spacing w:before="27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36DB4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68451E7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46D066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1729C22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6DBB1F86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593A7DBE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5B1091D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76EA8318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6E7DB85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75322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50608DE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BE67638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D78D2E5">
            <w:pPr>
              <w:pStyle w:val="13"/>
              <w:spacing w:before="134"/>
              <w:rPr>
                <w:b/>
                <w:sz w:val="24"/>
              </w:rPr>
            </w:pPr>
          </w:p>
          <w:p w14:paraId="77743685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7B1DD86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4C017940">
            <w:pPr>
              <w:pStyle w:val="13"/>
              <w:spacing w:before="272"/>
              <w:rPr>
                <w:b/>
                <w:sz w:val="24"/>
              </w:rPr>
            </w:pPr>
          </w:p>
          <w:p w14:paraId="40D228CE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C8BFA0">
            <w:pPr>
              <w:pStyle w:val="13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 xml:space="preserve">спортивные достижения» </w:t>
            </w:r>
            <w:r>
              <w:rPr>
                <w:sz w:val="24"/>
              </w:rPr>
              <w:t xml:space="preserve">Уход 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14:paraId="09169E08">
            <w:pPr>
              <w:pStyle w:val="13"/>
              <w:spacing w:before="272"/>
              <w:rPr>
                <w:b/>
                <w:sz w:val="24"/>
              </w:rPr>
            </w:pPr>
          </w:p>
          <w:p w14:paraId="0D0D3D0A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12C5223">
            <w:pPr>
              <w:pStyle w:val="13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4C245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2B9436EB">
            <w:pPr>
              <w:pStyle w:val="13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14:paraId="2D98B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7532641A">
            <w:pPr>
              <w:pStyle w:val="13"/>
              <w:spacing w:before="275"/>
              <w:ind w:left="154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6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66437356">
            <w:pPr>
              <w:pStyle w:val="13"/>
              <w:spacing w:before="27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</w:tc>
        <w:tc>
          <w:tcPr>
            <w:tcW w:w="910" w:type="dxa"/>
          </w:tcPr>
          <w:p w14:paraId="46D6D9E1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6B8C995A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42040E8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9C8C6A8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763FDFB0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3A0D7B3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420C4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641DA57D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4AE266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87ABB97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5D0FBFC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52F8E73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D99D6AA">
            <w:pPr>
              <w:pStyle w:val="13"/>
              <w:spacing w:line="272" w:lineRule="exact"/>
              <w:ind w:left="58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14:paraId="7680C91E">
            <w:pPr>
              <w:pStyle w:val="13"/>
              <w:spacing w:line="270" w:lineRule="atLeast"/>
              <w:ind w:left="314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зарядка (спортивная)</w:t>
            </w:r>
          </w:p>
        </w:tc>
        <w:tc>
          <w:tcPr>
            <w:tcW w:w="1842" w:type="dxa"/>
          </w:tcPr>
          <w:p w14:paraId="5CC419F8">
            <w:pPr>
              <w:pStyle w:val="13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758A8D2">
            <w:pPr>
              <w:pStyle w:val="13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1F887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4161D4D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07FAE3F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036B126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7A5363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9F45302">
            <w:pPr>
              <w:pStyle w:val="13"/>
              <w:spacing w:before="134"/>
              <w:rPr>
                <w:b/>
                <w:sz w:val="24"/>
              </w:rPr>
            </w:pPr>
          </w:p>
          <w:p w14:paraId="2FF21D71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60F8FCB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38BBD66C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10CC2C5">
            <w:pPr>
              <w:pStyle w:val="13"/>
              <w:spacing w:before="134"/>
              <w:rPr>
                <w:b/>
                <w:sz w:val="24"/>
              </w:rPr>
            </w:pPr>
          </w:p>
          <w:p w14:paraId="7E24BB5C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2FA7B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6E8DAFB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E205B5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C6C25E6">
            <w:pPr>
              <w:pStyle w:val="13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54B8913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1A3BD3D4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268595B">
            <w:pPr>
              <w:pStyle w:val="13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65A88765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57E224E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151F9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6F38EAE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41A88F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A6CEC76">
            <w:pPr>
              <w:pStyle w:val="13"/>
              <w:spacing w:before="135"/>
              <w:rPr>
                <w:b/>
                <w:sz w:val="24"/>
              </w:rPr>
            </w:pPr>
          </w:p>
          <w:p w14:paraId="50999873">
            <w:pPr>
              <w:pStyle w:val="13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0BB1E46B">
            <w:pPr>
              <w:pStyle w:val="13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02240DA4">
            <w:pPr>
              <w:pStyle w:val="13"/>
              <w:spacing w:before="273"/>
              <w:rPr>
                <w:b/>
                <w:sz w:val="24"/>
              </w:rPr>
            </w:pPr>
          </w:p>
          <w:p w14:paraId="621A7735">
            <w:pPr>
              <w:pStyle w:val="13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0862072">
            <w:pPr>
              <w:pStyle w:val="13"/>
              <w:ind w:left="133" w:right="1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Игра- </w:t>
            </w:r>
            <w:r>
              <w:rPr>
                <w:sz w:val="24"/>
              </w:rPr>
              <w:t>путешествие «В 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 (сказки народов</w:t>
            </w:r>
          </w:p>
          <w:p w14:paraId="365E1590">
            <w:pPr>
              <w:pStyle w:val="13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1842" w:type="dxa"/>
          </w:tcPr>
          <w:p w14:paraId="5D2002B8">
            <w:pPr>
              <w:pStyle w:val="13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6765C1C9">
            <w:pPr>
              <w:pStyle w:val="13"/>
              <w:spacing w:before="273"/>
              <w:rPr>
                <w:b/>
                <w:sz w:val="24"/>
              </w:rPr>
            </w:pPr>
          </w:p>
          <w:p w14:paraId="65024661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73B7A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1" w:type="dxa"/>
          </w:tcPr>
          <w:p w14:paraId="2296F8B8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2CE3AF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1122E05">
            <w:pPr>
              <w:pStyle w:val="13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78A200B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1CF2343">
            <w:pPr>
              <w:pStyle w:val="13"/>
              <w:spacing w:before="135"/>
              <w:rPr>
                <w:b/>
                <w:sz w:val="24"/>
              </w:rPr>
            </w:pPr>
          </w:p>
          <w:p w14:paraId="7B55252D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AA7594">
            <w:pPr>
              <w:pStyle w:val="13"/>
              <w:ind w:left="127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конкурсу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14:paraId="2A60E01D">
            <w:pPr>
              <w:pStyle w:val="13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Заседание </w:t>
            </w:r>
            <w:r>
              <w:rPr>
                <w:spacing w:val="-2"/>
                <w:sz w:val="24"/>
              </w:rPr>
              <w:t>редколлегий</w:t>
            </w:r>
          </w:p>
        </w:tc>
        <w:tc>
          <w:tcPr>
            <w:tcW w:w="1842" w:type="dxa"/>
          </w:tcPr>
          <w:p w14:paraId="4C3051CF">
            <w:pPr>
              <w:pStyle w:val="13"/>
              <w:spacing w:before="135"/>
              <w:rPr>
                <w:b/>
                <w:sz w:val="24"/>
              </w:rPr>
            </w:pPr>
          </w:p>
          <w:p w14:paraId="6FB959D6">
            <w:pPr>
              <w:pStyle w:val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14:paraId="0F2FD253">
            <w:pPr>
              <w:pStyle w:val="13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>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 медиа</w:t>
            </w:r>
          </w:p>
        </w:tc>
      </w:tr>
      <w:tr w14:paraId="1EA32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2C15A958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B664551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86A1FC8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582861C2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1FE62800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1361ADD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3E1D413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AFCF9E2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29E8F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30825619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0A08C8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083D428">
            <w:pPr>
              <w:pStyle w:val="13"/>
              <w:spacing w:before="134"/>
              <w:rPr>
                <w:b/>
                <w:sz w:val="24"/>
              </w:rPr>
            </w:pPr>
          </w:p>
          <w:p w14:paraId="34A8C86F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3FCE5BD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5176DC7E">
            <w:pPr>
              <w:pStyle w:val="13"/>
              <w:spacing w:before="272"/>
              <w:rPr>
                <w:b/>
                <w:sz w:val="24"/>
              </w:rPr>
            </w:pPr>
          </w:p>
          <w:p w14:paraId="3969B29D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D7389BA">
            <w:pPr>
              <w:pStyle w:val="13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14:paraId="2C7A4C59">
            <w:pPr>
              <w:pStyle w:val="13"/>
              <w:spacing w:line="270" w:lineRule="atLeast"/>
              <w:ind w:left="131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«Слово о России» (стихи поэтов разных народов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1842" w:type="dxa"/>
          </w:tcPr>
          <w:p w14:paraId="7D1EA54B">
            <w:pPr>
              <w:pStyle w:val="13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3DD779A2">
            <w:pPr>
              <w:pStyle w:val="13"/>
              <w:spacing w:before="272"/>
              <w:rPr>
                <w:b/>
                <w:sz w:val="24"/>
              </w:rPr>
            </w:pPr>
          </w:p>
          <w:p w14:paraId="5103BEE5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29424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2EE8387D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4185427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14D3203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53A0C5EF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7F61182E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1F99A98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77A48A8C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F548858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2FE55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36B3E11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176FFEA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4AE96F4">
            <w:pPr>
              <w:pStyle w:val="13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53C8474E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7EBDDD41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5EDF72">
            <w:pPr>
              <w:pStyle w:val="13"/>
              <w:spacing w:line="276" w:lineRule="exact"/>
              <w:ind w:left="152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узнал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языке?»</w:t>
            </w:r>
          </w:p>
        </w:tc>
        <w:tc>
          <w:tcPr>
            <w:tcW w:w="1842" w:type="dxa"/>
          </w:tcPr>
          <w:p w14:paraId="4583DFA1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5A4B164B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349EB2FD">
      <w:pPr>
        <w:pStyle w:val="13"/>
        <w:spacing w:after="0"/>
        <w:rPr>
          <w:sz w:val="24"/>
        </w:rPr>
        <w:sectPr>
          <w:type w:val="continuous"/>
          <w:pgSz w:w="11910" w:h="16860"/>
          <w:pgMar w:top="720" w:right="425" w:bottom="1220" w:left="283" w:header="0" w:footer="1031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0B994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1217DD7C">
            <w:pPr>
              <w:pStyle w:val="13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14:paraId="5D288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6E6E5C8A">
            <w:pPr>
              <w:pStyle w:val="13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8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57F7A3C6">
            <w:pPr>
              <w:pStyle w:val="13"/>
              <w:spacing w:before="92"/>
              <w:ind w:left="448" w:right="436" w:firstLine="2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Памяти»</w:t>
            </w:r>
          </w:p>
        </w:tc>
        <w:tc>
          <w:tcPr>
            <w:tcW w:w="910" w:type="dxa"/>
          </w:tcPr>
          <w:p w14:paraId="6E9FA8BA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4B375FF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451E0FB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765AD6C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2714A7CA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C9DBC6B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42B20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48C0CB9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1C3CB77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E4A6AD5">
            <w:pPr>
              <w:pStyle w:val="13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4052BF8A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66901ACE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05B9B50">
            <w:pPr>
              <w:pStyle w:val="13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3114546B">
            <w:pPr>
              <w:pStyle w:val="13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1795E9D">
            <w:pPr>
              <w:pStyle w:val="13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6F3FC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521029C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265E69A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24AD362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4856E674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470C4438">
            <w:pPr>
              <w:pStyle w:val="13"/>
              <w:spacing w:before="134"/>
              <w:rPr>
                <w:b/>
                <w:sz w:val="24"/>
              </w:rPr>
            </w:pPr>
          </w:p>
          <w:p w14:paraId="29509408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2221F0A">
            <w:pPr>
              <w:pStyle w:val="13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14:paraId="62346DED">
            <w:pPr>
              <w:pStyle w:val="13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14:paraId="13679120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34745867">
            <w:pPr>
              <w:pStyle w:val="13"/>
              <w:spacing w:before="134"/>
              <w:rPr>
                <w:b/>
                <w:sz w:val="24"/>
              </w:rPr>
            </w:pPr>
          </w:p>
          <w:p w14:paraId="4838F38C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1C7A4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7E2B850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78FBFA1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34EBAD0">
            <w:pPr>
              <w:pStyle w:val="13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15FAA3E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62A99FEE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42B6CAD">
            <w:pPr>
              <w:pStyle w:val="13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63FAC762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01158F3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294C1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079FD65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596A25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F07DB89">
            <w:pPr>
              <w:pStyle w:val="13"/>
              <w:spacing w:before="135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14B1B001">
            <w:pPr>
              <w:pStyle w:val="13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5DE7FACA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B7951EA">
            <w:pPr>
              <w:pStyle w:val="13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2AAA78FF">
            <w:pPr>
              <w:pStyle w:val="13"/>
              <w:spacing w:line="275" w:lineRule="exact"/>
              <w:ind w:left="219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0F9B738C">
            <w:pPr>
              <w:pStyle w:val="13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земляки»</w:t>
            </w:r>
          </w:p>
        </w:tc>
        <w:tc>
          <w:tcPr>
            <w:tcW w:w="1842" w:type="dxa"/>
          </w:tcPr>
          <w:p w14:paraId="1F5B68A7">
            <w:pPr>
              <w:pStyle w:val="13"/>
              <w:spacing w:before="135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33D6A46B">
            <w:pPr>
              <w:pStyle w:val="13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499E6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0C8B3E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964F7A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F46726C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5291FDA2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73085C8A">
            <w:pPr>
              <w:pStyle w:val="13"/>
              <w:spacing w:before="191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A7B57DC">
            <w:pPr>
              <w:pStyle w:val="13"/>
              <w:spacing w:before="53"/>
              <w:ind w:left="723" w:hanging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14:paraId="4DEA743B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14:paraId="0974A594">
            <w:pPr>
              <w:pStyle w:val="13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6E74B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4C78AE7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EBA2CC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61BBE7E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37801C3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1949B37A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49242F1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4E2BD488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758FF00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00246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1F8A511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62E7A2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FE3BE88">
            <w:pPr>
              <w:pStyle w:val="13"/>
              <w:spacing w:before="134"/>
              <w:rPr>
                <w:b/>
                <w:sz w:val="24"/>
              </w:rPr>
            </w:pPr>
          </w:p>
          <w:p w14:paraId="509A49A6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58B1FAD5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46F2729">
            <w:pPr>
              <w:pStyle w:val="13"/>
              <w:spacing w:before="272"/>
              <w:rPr>
                <w:b/>
                <w:sz w:val="24"/>
              </w:rPr>
            </w:pPr>
          </w:p>
          <w:p w14:paraId="5DA563C5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85EFCF0">
            <w:pPr>
              <w:pStyle w:val="13"/>
              <w:spacing w:line="276" w:lineRule="exact"/>
              <w:ind w:left="157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патриотической </w:t>
            </w:r>
            <w:r>
              <w:rPr>
                <w:sz w:val="24"/>
              </w:rPr>
              <w:t xml:space="preserve">песни «С чего </w:t>
            </w:r>
            <w:r>
              <w:rPr>
                <w:spacing w:val="-2"/>
                <w:sz w:val="24"/>
              </w:rPr>
              <w:t>начинается Родина?»</w:t>
            </w:r>
          </w:p>
        </w:tc>
        <w:tc>
          <w:tcPr>
            <w:tcW w:w="1842" w:type="dxa"/>
          </w:tcPr>
          <w:p w14:paraId="722A63DD">
            <w:pPr>
              <w:pStyle w:val="13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2C9C9502">
            <w:pPr>
              <w:pStyle w:val="13"/>
              <w:spacing w:before="272"/>
              <w:rPr>
                <w:b/>
                <w:sz w:val="24"/>
              </w:rPr>
            </w:pPr>
          </w:p>
          <w:p w14:paraId="2E9BEC7D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26D7D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1797AC4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7E4842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A962533">
            <w:pPr>
              <w:pStyle w:val="13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3D40B9F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321EE456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4C4DF05">
            <w:pPr>
              <w:pStyle w:val="13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3D920552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665711C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13F09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52022F38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9E9CED8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0DDBA18">
            <w:pPr>
              <w:pStyle w:val="13"/>
              <w:spacing w:before="135"/>
              <w:rPr>
                <w:b/>
                <w:sz w:val="24"/>
              </w:rPr>
            </w:pPr>
          </w:p>
          <w:p w14:paraId="22DAB02D">
            <w:pPr>
              <w:pStyle w:val="13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7BE9298C">
            <w:pPr>
              <w:pStyle w:val="13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6928002F">
            <w:pPr>
              <w:pStyle w:val="13"/>
              <w:spacing w:before="272"/>
              <w:rPr>
                <w:b/>
                <w:sz w:val="24"/>
              </w:rPr>
            </w:pPr>
          </w:p>
          <w:p w14:paraId="46C29AA8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AFBB2BB">
            <w:pPr>
              <w:pStyle w:val="13"/>
              <w:ind w:left="218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семье»</w:t>
            </w:r>
          </w:p>
          <w:p w14:paraId="15E32971">
            <w:pPr>
              <w:pStyle w:val="13"/>
              <w:spacing w:line="276" w:lineRule="exact"/>
              <w:ind w:left="330" w:right="3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(рефлексия)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  <w:tc>
          <w:tcPr>
            <w:tcW w:w="1842" w:type="dxa"/>
          </w:tcPr>
          <w:p w14:paraId="1D44182E">
            <w:pPr>
              <w:pStyle w:val="13"/>
              <w:spacing w:before="272"/>
              <w:rPr>
                <w:b/>
                <w:sz w:val="24"/>
              </w:rPr>
            </w:pPr>
          </w:p>
          <w:p w14:paraId="42A6EA0B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C8A51D7">
            <w:pPr>
              <w:pStyle w:val="13"/>
              <w:spacing w:before="135"/>
              <w:rPr>
                <w:b/>
                <w:sz w:val="24"/>
              </w:rPr>
            </w:pPr>
          </w:p>
          <w:p w14:paraId="1196494C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0261F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6170DD2D">
            <w:pPr>
              <w:pStyle w:val="13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14:paraId="28041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  <w:shd w:val="clear" w:color="auto" w:fill="E5DFEC"/>
          </w:tcPr>
          <w:p w14:paraId="60AC391A">
            <w:pPr>
              <w:pStyle w:val="13"/>
              <w:rPr>
                <w:b/>
                <w:sz w:val="24"/>
              </w:rPr>
            </w:pPr>
          </w:p>
          <w:p w14:paraId="33E341F6">
            <w:pPr>
              <w:pStyle w:val="13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9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1E237742">
            <w:pPr>
              <w:pStyle w:val="13"/>
              <w:spacing w:before="253"/>
              <w:ind w:left="231"/>
              <w:rPr>
                <w:b/>
                <w:sz w:val="28"/>
              </w:rPr>
            </w:pPr>
            <w:r>
              <w:rPr>
                <w:b/>
                <w:sz w:val="28"/>
              </w:rPr>
              <w:t>«Луч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</w:tc>
        <w:tc>
          <w:tcPr>
            <w:tcW w:w="910" w:type="dxa"/>
          </w:tcPr>
          <w:p w14:paraId="6582FB89">
            <w:pPr>
              <w:pStyle w:val="13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2CD7C6FA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2688AD91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02DB3F6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1988CD11">
            <w:pPr>
              <w:pStyle w:val="13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495100D">
            <w:pPr>
              <w:pStyle w:val="13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099D0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2D0662A2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911628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7630D70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1BC12C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109670CA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166FFE">
            <w:pPr>
              <w:pStyle w:val="13"/>
              <w:spacing w:line="276" w:lineRule="exact"/>
              <w:ind w:left="331" w:right="322" w:firstLine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(с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842" w:type="dxa"/>
          </w:tcPr>
          <w:p w14:paraId="633149B7">
            <w:pPr>
              <w:pStyle w:val="13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14:paraId="1AA21F59">
            <w:pPr>
              <w:pStyle w:val="13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6CF28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34A9354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3B23B5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A93B932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5305A84F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4BC39C02">
            <w:pPr>
              <w:pStyle w:val="13"/>
              <w:spacing w:before="134"/>
              <w:rPr>
                <w:b/>
                <w:sz w:val="24"/>
              </w:rPr>
            </w:pPr>
          </w:p>
          <w:p w14:paraId="6174E8A3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2B7C7D4">
            <w:pPr>
              <w:pStyle w:val="13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14:paraId="47FEE005">
            <w:pPr>
              <w:pStyle w:val="13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14:paraId="41FC1506">
            <w:pPr>
              <w:pStyle w:val="13"/>
              <w:spacing w:before="134"/>
              <w:ind w:left="438" w:right="4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 Культура России</w:t>
            </w:r>
          </w:p>
        </w:tc>
        <w:tc>
          <w:tcPr>
            <w:tcW w:w="1702" w:type="dxa"/>
          </w:tcPr>
          <w:p w14:paraId="5721DB72">
            <w:pPr>
              <w:pStyle w:val="13"/>
              <w:spacing w:before="134"/>
              <w:rPr>
                <w:b/>
                <w:sz w:val="24"/>
              </w:rPr>
            </w:pPr>
          </w:p>
          <w:p w14:paraId="3A020B0B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1A70B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361D16D7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350FCB1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6649938">
            <w:pPr>
              <w:pStyle w:val="13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7BF496B5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6CB893B2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EFB1E12">
            <w:pPr>
              <w:pStyle w:val="13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5ADF2224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A0BF480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79355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31E8869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184C0F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06DA051">
            <w:pPr>
              <w:pStyle w:val="13"/>
              <w:spacing w:before="134"/>
              <w:rPr>
                <w:b/>
                <w:sz w:val="24"/>
              </w:rPr>
            </w:pPr>
          </w:p>
          <w:p w14:paraId="5A03E2D0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7D8B91F7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BCEDBB0">
            <w:pPr>
              <w:pStyle w:val="13"/>
              <w:spacing w:before="272"/>
              <w:rPr>
                <w:b/>
                <w:sz w:val="24"/>
              </w:rPr>
            </w:pPr>
          </w:p>
          <w:p w14:paraId="668755E5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A59A09">
            <w:pPr>
              <w:pStyle w:val="13"/>
              <w:ind w:left="303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  <w:p w14:paraId="23B68709">
            <w:pPr>
              <w:pStyle w:val="13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«История моей 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747B7216">
            <w:pPr>
              <w:pStyle w:val="13"/>
              <w:spacing w:line="259" w:lineRule="exact"/>
              <w:ind w:left="7"/>
              <w:jc w:val="center"/>
              <w:rPr>
                <w:position w:val="1"/>
                <w:sz w:val="24"/>
              </w:rPr>
            </w:pPr>
            <w:r>
              <w:rPr>
                <w:spacing w:val="-5"/>
                <w:position w:val="1"/>
                <w:sz w:val="24"/>
              </w:rPr>
              <w:t>Росси</w:t>
            </w:r>
            <w:r>
              <w:rPr>
                <w:spacing w:val="-5"/>
                <w:sz w:val="22"/>
              </w:rPr>
              <w:t>5</w:t>
            </w:r>
            <w:r>
              <w:rPr>
                <w:spacing w:val="-5"/>
                <w:position w:val="1"/>
                <w:sz w:val="24"/>
              </w:rPr>
              <w:t>и</w:t>
            </w:r>
            <w:r>
              <w:rPr>
                <w:spacing w:val="-5"/>
                <w:sz w:val="22"/>
              </w:rPr>
              <w:t>3</w:t>
            </w:r>
            <w:r>
              <w:rPr>
                <w:spacing w:val="-5"/>
                <w:position w:val="1"/>
                <w:sz w:val="24"/>
              </w:rPr>
              <w:t>»</w:t>
            </w:r>
          </w:p>
        </w:tc>
        <w:tc>
          <w:tcPr>
            <w:tcW w:w="1842" w:type="dxa"/>
          </w:tcPr>
          <w:p w14:paraId="5882D5DA">
            <w:pPr>
              <w:pStyle w:val="13"/>
              <w:spacing w:before="272"/>
              <w:rPr>
                <w:b/>
                <w:sz w:val="24"/>
              </w:rPr>
            </w:pPr>
          </w:p>
          <w:p w14:paraId="6A11B6D9">
            <w:pPr>
              <w:pStyle w:val="13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Россия/Проект</w:t>
            </w:r>
          </w:p>
        </w:tc>
        <w:tc>
          <w:tcPr>
            <w:tcW w:w="1702" w:type="dxa"/>
          </w:tcPr>
          <w:p w14:paraId="7FA4F581">
            <w:pPr>
              <w:pStyle w:val="13"/>
              <w:spacing w:before="134"/>
              <w:rPr>
                <w:b/>
                <w:sz w:val="24"/>
              </w:rPr>
            </w:pPr>
          </w:p>
          <w:p w14:paraId="7335AC11">
            <w:pPr>
              <w:pStyle w:val="1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14:paraId="2613483B">
      <w:pPr>
        <w:pStyle w:val="13"/>
        <w:spacing w:after="0"/>
        <w:rPr>
          <w:sz w:val="24"/>
        </w:rPr>
        <w:sectPr>
          <w:footerReference r:id="rId22" w:type="default"/>
          <w:pgSz w:w="11910" w:h="16860"/>
          <w:pgMar w:top="720" w:right="425" w:bottom="280" w:left="283" w:header="0" w:footer="0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2A93B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20C2178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EC0A7D7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D566622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46369F3B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277B55D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61CF3D9">
            <w:pPr>
              <w:pStyle w:val="13"/>
              <w:spacing w:before="53"/>
              <w:ind w:left="565" w:right="473" w:hanging="82"/>
              <w:rPr>
                <w:sz w:val="24"/>
              </w:rPr>
            </w:pPr>
            <w:r>
              <w:rPr>
                <w:spacing w:val="-2"/>
                <w:sz w:val="24"/>
              </w:rPr>
              <w:t>«Веселые старты»</w:t>
            </w:r>
          </w:p>
        </w:tc>
        <w:tc>
          <w:tcPr>
            <w:tcW w:w="1842" w:type="dxa"/>
          </w:tcPr>
          <w:p w14:paraId="1AFA6D1C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14:paraId="4460CB54">
            <w:pPr>
              <w:pStyle w:val="13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52F05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77678F3D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2930C3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5FB44AA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766DF1F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345ABB0A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D32DC53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221D182D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C27CF4C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76664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0BA0B9A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694580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1B12123">
            <w:pPr>
              <w:pStyle w:val="13"/>
              <w:spacing w:before="134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457E634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7ADBE0B7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1A06868">
            <w:pPr>
              <w:pStyle w:val="13"/>
              <w:ind w:left="189" w:right="176" w:firstLine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14:paraId="20400646">
            <w:pPr>
              <w:pStyle w:val="13"/>
              <w:spacing w:line="259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2" w:type="dxa"/>
          </w:tcPr>
          <w:p w14:paraId="12C0604F">
            <w:pPr>
              <w:pStyle w:val="13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14:paraId="13CB3891">
            <w:pPr>
              <w:pStyle w:val="13"/>
              <w:spacing w:before="134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32352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19ECB569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D2AE0CA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3B0E288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2E4CC8D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349AA7A5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BDF281A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497C8DC2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5814F82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6B1DB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5EFEC198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0F326F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305F257">
            <w:pPr>
              <w:pStyle w:val="13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611EB98B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34EA7CD0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4C06216">
            <w:pPr>
              <w:pStyle w:val="13"/>
              <w:spacing w:line="273" w:lineRule="exact"/>
              <w:ind w:left="314" w:hanging="21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14:paraId="7799A4E4">
            <w:pPr>
              <w:pStyle w:val="13"/>
              <w:spacing w:line="270" w:lineRule="atLeast"/>
              <w:ind w:left="467" w:hanging="15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гордость»</w:t>
            </w:r>
          </w:p>
        </w:tc>
        <w:tc>
          <w:tcPr>
            <w:tcW w:w="1842" w:type="dxa"/>
          </w:tcPr>
          <w:p w14:paraId="708A155F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2E2230AE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0697A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6E2ECE6A">
            <w:pPr>
              <w:pStyle w:val="13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14:paraId="483B5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851" w:type="dxa"/>
            <w:shd w:val="clear" w:color="auto" w:fill="E5DFEC"/>
          </w:tcPr>
          <w:p w14:paraId="5B7ACF37">
            <w:pPr>
              <w:pStyle w:val="13"/>
              <w:spacing w:before="229"/>
              <w:rPr>
                <w:b/>
                <w:sz w:val="24"/>
              </w:rPr>
            </w:pPr>
          </w:p>
          <w:p w14:paraId="7F40C41C">
            <w:pPr>
              <w:pStyle w:val="13"/>
              <w:ind w:left="124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10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102546EC">
            <w:pPr>
              <w:pStyle w:val="13"/>
              <w:ind w:left="136" w:right="128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Луч </w:t>
            </w:r>
            <w:r>
              <w:rPr>
                <w:b/>
                <w:spacing w:val="-2"/>
                <w:sz w:val="28"/>
              </w:rPr>
              <w:t>Творчества (продолжение</w:t>
            </w:r>
          </w:p>
          <w:p w14:paraId="38A33F78">
            <w:pPr>
              <w:pStyle w:val="13"/>
              <w:spacing w:line="302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14:paraId="1C55A12D">
            <w:pPr>
              <w:pStyle w:val="13"/>
              <w:spacing w:before="88"/>
              <w:rPr>
                <w:b/>
                <w:sz w:val="24"/>
              </w:rPr>
            </w:pPr>
          </w:p>
          <w:p w14:paraId="4C888B9A">
            <w:pPr>
              <w:pStyle w:val="13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59793630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932C1A9">
            <w:pPr>
              <w:pStyle w:val="13"/>
              <w:spacing w:before="226"/>
              <w:rPr>
                <w:b/>
                <w:sz w:val="24"/>
              </w:rPr>
            </w:pPr>
          </w:p>
          <w:p w14:paraId="79E444C9">
            <w:pPr>
              <w:pStyle w:val="13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9C4E426">
            <w:pPr>
              <w:pStyle w:val="13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1E503BED">
            <w:pPr>
              <w:pStyle w:val="13"/>
              <w:spacing w:before="226"/>
              <w:rPr>
                <w:b/>
                <w:sz w:val="24"/>
              </w:rPr>
            </w:pPr>
          </w:p>
          <w:p w14:paraId="7E12A427">
            <w:pPr>
              <w:pStyle w:val="13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CEB7917">
            <w:pPr>
              <w:pStyle w:val="13"/>
              <w:spacing w:before="226"/>
              <w:rPr>
                <w:b/>
                <w:sz w:val="24"/>
              </w:rPr>
            </w:pPr>
          </w:p>
          <w:p w14:paraId="0B237140">
            <w:pPr>
              <w:pStyle w:val="13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7D276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2CC256D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0FFC16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5686646">
            <w:pPr>
              <w:pStyle w:val="13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7104BABE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3FC47A1D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7A21D94">
            <w:pPr>
              <w:pStyle w:val="13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455EDBAC">
            <w:pPr>
              <w:pStyle w:val="13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7505BF4A">
            <w:pPr>
              <w:pStyle w:val="13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6664A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1" w:type="dxa"/>
          </w:tcPr>
          <w:p w14:paraId="23904FA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5CCEC1A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D0BCD1C">
            <w:pPr>
              <w:pStyle w:val="13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7B5A05B4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47D835B8">
            <w:pPr>
              <w:pStyle w:val="13"/>
              <w:spacing w:before="135"/>
              <w:rPr>
                <w:b/>
                <w:sz w:val="24"/>
              </w:rPr>
            </w:pPr>
          </w:p>
          <w:p w14:paraId="7A93FFFF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389E49E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7AB60C2F">
            <w:pPr>
              <w:pStyle w:val="13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6F87509">
            <w:pPr>
              <w:pStyle w:val="13"/>
              <w:spacing w:before="135"/>
              <w:rPr>
                <w:b/>
                <w:sz w:val="24"/>
              </w:rPr>
            </w:pPr>
          </w:p>
          <w:p w14:paraId="76604A2E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48B62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0A16351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5464C4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DB7EE9E">
            <w:pPr>
              <w:pStyle w:val="13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F94D150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5B45E5C4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21D5866">
            <w:pPr>
              <w:pStyle w:val="13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670B8B58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E04DA02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2B9AA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851" w:type="dxa"/>
          </w:tcPr>
          <w:p w14:paraId="39E21A7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9C8AEF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1607FDB">
            <w:pPr>
              <w:pStyle w:val="13"/>
              <w:rPr>
                <w:b/>
                <w:sz w:val="24"/>
              </w:rPr>
            </w:pPr>
          </w:p>
          <w:p w14:paraId="0473C79B">
            <w:pPr>
              <w:pStyle w:val="13"/>
              <w:rPr>
                <w:b/>
                <w:sz w:val="24"/>
              </w:rPr>
            </w:pPr>
          </w:p>
          <w:p w14:paraId="71DD986C">
            <w:pPr>
              <w:pStyle w:val="13"/>
              <w:spacing w:before="134"/>
              <w:rPr>
                <w:b/>
                <w:sz w:val="24"/>
              </w:rPr>
            </w:pPr>
          </w:p>
          <w:p w14:paraId="0E3FACA1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62707CDE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6659578A">
            <w:pPr>
              <w:pStyle w:val="13"/>
              <w:rPr>
                <w:b/>
                <w:sz w:val="24"/>
              </w:rPr>
            </w:pPr>
          </w:p>
          <w:p w14:paraId="3F7A8091">
            <w:pPr>
              <w:pStyle w:val="13"/>
              <w:rPr>
                <w:b/>
                <w:sz w:val="24"/>
              </w:rPr>
            </w:pPr>
          </w:p>
          <w:p w14:paraId="6AF18820">
            <w:pPr>
              <w:pStyle w:val="13"/>
              <w:spacing w:before="272"/>
              <w:rPr>
                <w:b/>
                <w:sz w:val="24"/>
              </w:rPr>
            </w:pPr>
          </w:p>
          <w:p w14:paraId="0961F4CD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D26B018">
            <w:pPr>
              <w:pStyle w:val="13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народным ремеслам </w:t>
            </w:r>
            <w:r>
              <w:rPr>
                <w:sz w:val="24"/>
              </w:rPr>
              <w:t xml:space="preserve">(плетение из </w:t>
            </w:r>
            <w:r>
              <w:rPr>
                <w:spacing w:val="-2"/>
                <w:sz w:val="24"/>
              </w:rPr>
              <w:t xml:space="preserve">бересты, </w:t>
            </w:r>
            <w:r>
              <w:rPr>
                <w:sz w:val="24"/>
              </w:rPr>
              <w:t xml:space="preserve">гончарное дело, </w:t>
            </w:r>
            <w:r>
              <w:rPr>
                <w:spacing w:val="-2"/>
                <w:sz w:val="24"/>
              </w:rPr>
              <w:t>изготовление кукол-оберегов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842" w:type="dxa"/>
          </w:tcPr>
          <w:p w14:paraId="50EA788A">
            <w:pPr>
              <w:pStyle w:val="13"/>
              <w:rPr>
                <w:b/>
                <w:sz w:val="24"/>
              </w:rPr>
            </w:pPr>
          </w:p>
          <w:p w14:paraId="4EF8D855">
            <w:pPr>
              <w:pStyle w:val="13"/>
              <w:rPr>
                <w:b/>
                <w:sz w:val="24"/>
              </w:rPr>
            </w:pPr>
          </w:p>
          <w:p w14:paraId="6187B5CF">
            <w:pPr>
              <w:pStyle w:val="13"/>
              <w:spacing w:before="134"/>
              <w:rPr>
                <w:b/>
                <w:sz w:val="24"/>
              </w:rPr>
            </w:pPr>
          </w:p>
          <w:p w14:paraId="5131781A">
            <w:pPr>
              <w:pStyle w:val="13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461CF362">
            <w:pPr>
              <w:pStyle w:val="13"/>
              <w:rPr>
                <w:b/>
                <w:sz w:val="24"/>
              </w:rPr>
            </w:pPr>
          </w:p>
          <w:p w14:paraId="12CD651C">
            <w:pPr>
              <w:pStyle w:val="13"/>
              <w:spacing w:before="272"/>
              <w:rPr>
                <w:b/>
                <w:sz w:val="24"/>
              </w:rPr>
            </w:pPr>
          </w:p>
          <w:p w14:paraId="14183BE9">
            <w:pPr>
              <w:pStyle w:val="1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14:paraId="5AB9D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0147242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300797A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FC2DB84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193DD46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2D78D97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F62A9AF">
            <w:pPr>
              <w:pStyle w:val="13"/>
              <w:spacing w:before="51"/>
              <w:ind w:left="723" w:hanging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14:paraId="653072DA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14:paraId="50E0AE99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14:paraId="3CB70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570E5189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EDEE37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B67E9C3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23C2793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750CF161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23F499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17D551E9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26E1A61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1D5CA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497C20E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8F56F8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11E57CE">
            <w:pPr>
              <w:pStyle w:val="13"/>
              <w:spacing w:before="135"/>
              <w:rPr>
                <w:b/>
                <w:sz w:val="24"/>
              </w:rPr>
            </w:pPr>
          </w:p>
          <w:p w14:paraId="10CE430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34D3338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0BD2D40">
            <w:pPr>
              <w:pStyle w:val="13"/>
              <w:spacing w:before="273"/>
              <w:rPr>
                <w:b/>
                <w:sz w:val="24"/>
              </w:rPr>
            </w:pPr>
          </w:p>
          <w:p w14:paraId="18CD341A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39B0172">
            <w:pPr>
              <w:pStyle w:val="13"/>
              <w:ind w:left="321" w:right="313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Игра- путешествие</w:t>
            </w:r>
          </w:p>
          <w:p w14:paraId="3F5F696C">
            <w:pPr>
              <w:pStyle w:val="13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 xml:space="preserve">Калининграда </w:t>
            </w:r>
            <w:r>
              <w:rPr>
                <w:sz w:val="24"/>
              </w:rPr>
              <w:t>до Камчатки»</w:t>
            </w:r>
          </w:p>
        </w:tc>
        <w:tc>
          <w:tcPr>
            <w:tcW w:w="1842" w:type="dxa"/>
          </w:tcPr>
          <w:p w14:paraId="05E669EE">
            <w:pPr>
              <w:pStyle w:val="13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4DF2BAD">
            <w:pPr>
              <w:pStyle w:val="13"/>
              <w:spacing w:before="27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14:paraId="65423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851" w:type="dxa"/>
          </w:tcPr>
          <w:p w14:paraId="78DBD72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D1169A1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478D169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3A1E2A63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78C7DFC6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B45D232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3AC62AC3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6F21CAD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58BF0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2461441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9E1DC6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36DE3FB">
            <w:pPr>
              <w:pStyle w:val="13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265D31F4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2B6CFE59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9FA7AC">
            <w:pPr>
              <w:pStyle w:val="13"/>
              <w:spacing w:line="276" w:lineRule="exact"/>
              <w:ind w:left="263" w:right="252" w:firstLine="22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 Уход домой</w:t>
            </w:r>
          </w:p>
        </w:tc>
        <w:tc>
          <w:tcPr>
            <w:tcW w:w="1842" w:type="dxa"/>
          </w:tcPr>
          <w:p w14:paraId="06A4C49A">
            <w:pPr>
              <w:pStyle w:val="13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7A18CFF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3A6631CC">
      <w:pPr>
        <w:pStyle w:val="13"/>
        <w:spacing w:after="0"/>
        <w:rPr>
          <w:sz w:val="24"/>
        </w:rPr>
        <w:sectPr>
          <w:footerReference r:id="rId23" w:type="default"/>
          <w:pgSz w:w="11910" w:h="16860"/>
          <w:pgMar w:top="720" w:right="425" w:bottom="1160" w:left="283" w:header="0" w:footer="972" w:gutter="0"/>
          <w:pgNumType w:start="54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2FF3A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422B8109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1DB0BB1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14616FB">
            <w:pPr>
              <w:pStyle w:val="13"/>
              <w:rPr>
                <w:sz w:val="24"/>
              </w:rPr>
            </w:pPr>
          </w:p>
        </w:tc>
        <w:tc>
          <w:tcPr>
            <w:tcW w:w="906" w:type="dxa"/>
          </w:tcPr>
          <w:p w14:paraId="0514F38A">
            <w:pPr>
              <w:pStyle w:val="13"/>
              <w:rPr>
                <w:sz w:val="24"/>
              </w:rPr>
            </w:pPr>
          </w:p>
        </w:tc>
        <w:tc>
          <w:tcPr>
            <w:tcW w:w="1958" w:type="dxa"/>
          </w:tcPr>
          <w:p w14:paraId="127C9951">
            <w:pPr>
              <w:pStyle w:val="13"/>
              <w:rPr>
                <w:sz w:val="24"/>
              </w:rPr>
            </w:pPr>
          </w:p>
        </w:tc>
        <w:tc>
          <w:tcPr>
            <w:tcW w:w="1842" w:type="dxa"/>
          </w:tcPr>
          <w:p w14:paraId="1797C0D5">
            <w:pPr>
              <w:pStyle w:val="13"/>
              <w:rPr>
                <w:sz w:val="24"/>
              </w:rPr>
            </w:pPr>
          </w:p>
        </w:tc>
        <w:tc>
          <w:tcPr>
            <w:tcW w:w="1702" w:type="dxa"/>
          </w:tcPr>
          <w:p w14:paraId="0164DEEA">
            <w:pPr>
              <w:pStyle w:val="13"/>
              <w:rPr>
                <w:sz w:val="24"/>
              </w:rPr>
            </w:pPr>
          </w:p>
        </w:tc>
      </w:tr>
      <w:tr w14:paraId="5522A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20FCAFCD">
            <w:pPr>
              <w:pStyle w:val="13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14:paraId="2C168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851" w:type="dxa"/>
            <w:shd w:val="clear" w:color="auto" w:fill="E5DFEC"/>
          </w:tcPr>
          <w:p w14:paraId="07B6594E">
            <w:pPr>
              <w:pStyle w:val="13"/>
              <w:spacing w:before="229"/>
              <w:rPr>
                <w:b/>
                <w:sz w:val="24"/>
              </w:rPr>
            </w:pPr>
          </w:p>
          <w:p w14:paraId="5D5A8731">
            <w:pPr>
              <w:pStyle w:val="13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11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2C412177">
            <w:pPr>
              <w:pStyle w:val="13"/>
              <w:ind w:left="144" w:right="137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 (безопасность</w:t>
            </w:r>
          </w:p>
          <w:p w14:paraId="4D1EE8D6">
            <w:pPr>
              <w:pStyle w:val="13"/>
              <w:spacing w:line="301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14:paraId="265290B9">
            <w:pPr>
              <w:pStyle w:val="13"/>
              <w:spacing w:before="88"/>
              <w:rPr>
                <w:b/>
                <w:sz w:val="24"/>
              </w:rPr>
            </w:pPr>
          </w:p>
          <w:p w14:paraId="5D6E3E3B">
            <w:pPr>
              <w:pStyle w:val="13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7CECA3A7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10E247EA">
            <w:pPr>
              <w:pStyle w:val="13"/>
              <w:spacing w:before="226"/>
              <w:rPr>
                <w:b/>
                <w:sz w:val="24"/>
              </w:rPr>
            </w:pPr>
          </w:p>
          <w:p w14:paraId="08E43C86">
            <w:pPr>
              <w:pStyle w:val="13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7F815EE">
            <w:pPr>
              <w:pStyle w:val="13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63EDF9D6">
            <w:pPr>
              <w:pStyle w:val="13"/>
              <w:spacing w:before="226"/>
              <w:rPr>
                <w:b/>
                <w:sz w:val="24"/>
              </w:rPr>
            </w:pPr>
          </w:p>
          <w:p w14:paraId="64B75A85">
            <w:pPr>
              <w:pStyle w:val="13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297A133">
            <w:pPr>
              <w:pStyle w:val="13"/>
              <w:spacing w:before="226"/>
              <w:rPr>
                <w:b/>
                <w:sz w:val="24"/>
              </w:rPr>
            </w:pPr>
          </w:p>
          <w:p w14:paraId="0B09863C">
            <w:pPr>
              <w:pStyle w:val="13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1407F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2335A3C3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659BC9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92C90AA">
            <w:pPr>
              <w:pStyle w:val="13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711FB3EA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AF01FDE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7381FE3">
            <w:pPr>
              <w:pStyle w:val="13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3F923E0E">
            <w:pPr>
              <w:pStyle w:val="13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3F9EB83">
            <w:pPr>
              <w:pStyle w:val="13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15680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533210E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E783DA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F4C1441">
            <w:pPr>
              <w:pStyle w:val="13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7307D98D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265426B5">
            <w:pPr>
              <w:pStyle w:val="13"/>
              <w:spacing w:before="135"/>
              <w:rPr>
                <w:b/>
                <w:sz w:val="24"/>
              </w:rPr>
            </w:pPr>
          </w:p>
          <w:p w14:paraId="7BDB6582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20AE7D6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6925D46A">
            <w:pPr>
              <w:pStyle w:val="13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0174C651">
            <w:pPr>
              <w:pStyle w:val="13"/>
              <w:spacing w:before="135"/>
              <w:rPr>
                <w:b/>
                <w:sz w:val="24"/>
              </w:rPr>
            </w:pPr>
          </w:p>
          <w:p w14:paraId="65D391F0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4A150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C6A0A87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3312767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D4E973F">
            <w:pPr>
              <w:pStyle w:val="13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1CD56C9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E48473F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53E37DD">
            <w:pPr>
              <w:pStyle w:val="13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373A9F11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C8B96C6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11EAA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851" w:type="dxa"/>
          </w:tcPr>
          <w:p w14:paraId="6B965A8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15B8E5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0AC8D56">
            <w:pPr>
              <w:pStyle w:val="13"/>
              <w:spacing w:before="273"/>
              <w:rPr>
                <w:b/>
                <w:sz w:val="24"/>
              </w:rPr>
            </w:pPr>
          </w:p>
          <w:p w14:paraId="3EEA1322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1CCA6802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C593711">
            <w:pPr>
              <w:pStyle w:val="13"/>
              <w:rPr>
                <w:b/>
                <w:sz w:val="24"/>
              </w:rPr>
            </w:pPr>
          </w:p>
          <w:p w14:paraId="2537FF18">
            <w:pPr>
              <w:pStyle w:val="13"/>
              <w:spacing w:before="135"/>
              <w:rPr>
                <w:b/>
                <w:sz w:val="24"/>
              </w:rPr>
            </w:pPr>
          </w:p>
          <w:p w14:paraId="642E0759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F155E90">
            <w:pPr>
              <w:pStyle w:val="13"/>
              <w:ind w:left="312" w:right="301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>инспектором ГИБДД</w:t>
            </w:r>
          </w:p>
          <w:p w14:paraId="43C42B0A">
            <w:pPr>
              <w:pStyle w:val="13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«Безопасное </w:t>
            </w:r>
            <w:r>
              <w:rPr>
                <w:sz w:val="24"/>
              </w:rPr>
              <w:t>лето»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</w:t>
            </w:r>
          </w:p>
        </w:tc>
        <w:tc>
          <w:tcPr>
            <w:tcW w:w="1842" w:type="dxa"/>
          </w:tcPr>
          <w:p w14:paraId="6C72F271">
            <w:pPr>
              <w:pStyle w:val="13"/>
              <w:spacing w:before="273"/>
              <w:rPr>
                <w:b/>
                <w:sz w:val="24"/>
              </w:rPr>
            </w:pPr>
          </w:p>
          <w:p w14:paraId="4C490C80">
            <w:pPr>
              <w:pStyle w:val="13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14:paraId="0F450919">
            <w:pPr>
              <w:pStyle w:val="13"/>
              <w:spacing w:before="135"/>
              <w:rPr>
                <w:b/>
                <w:sz w:val="24"/>
              </w:rPr>
            </w:pPr>
          </w:p>
          <w:p w14:paraId="736762ED">
            <w:pPr>
              <w:pStyle w:val="13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Актовый зал/территори </w:t>
            </w:r>
            <w:r>
              <w:rPr>
                <w:sz w:val="24"/>
              </w:rPr>
              <w:t>я лагеря</w:t>
            </w:r>
          </w:p>
        </w:tc>
      </w:tr>
      <w:tr w14:paraId="72788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851" w:type="dxa"/>
          </w:tcPr>
          <w:p w14:paraId="64FADCB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AA3A40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9DF54FC">
            <w:pPr>
              <w:pStyle w:val="13"/>
              <w:rPr>
                <w:b/>
                <w:sz w:val="24"/>
              </w:rPr>
            </w:pPr>
          </w:p>
          <w:p w14:paraId="5F66FB4E">
            <w:pPr>
              <w:pStyle w:val="13"/>
              <w:spacing w:before="134"/>
              <w:rPr>
                <w:b/>
                <w:sz w:val="24"/>
              </w:rPr>
            </w:pPr>
          </w:p>
          <w:p w14:paraId="2C8C08A5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05B73BE2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3F3D35DA">
            <w:pPr>
              <w:pStyle w:val="13"/>
              <w:rPr>
                <w:b/>
                <w:sz w:val="24"/>
              </w:rPr>
            </w:pPr>
          </w:p>
          <w:p w14:paraId="5E24E324">
            <w:pPr>
              <w:pStyle w:val="13"/>
              <w:spacing w:before="272"/>
              <w:rPr>
                <w:b/>
                <w:sz w:val="24"/>
              </w:rPr>
            </w:pPr>
          </w:p>
          <w:p w14:paraId="3AB54151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7052129">
            <w:pPr>
              <w:pStyle w:val="13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 </w:t>
            </w:r>
            <w:r>
              <w:rPr>
                <w:sz w:val="24"/>
              </w:rPr>
              <w:t xml:space="preserve">я игра «Мы </w:t>
            </w:r>
            <w:r>
              <w:rPr>
                <w:spacing w:val="-2"/>
                <w:sz w:val="24"/>
              </w:rPr>
              <w:t xml:space="preserve">команда!» </w:t>
            </w:r>
            <w:r>
              <w:rPr>
                <w:sz w:val="24"/>
              </w:rPr>
              <w:t xml:space="preserve">(тренинг на </w:t>
            </w:r>
            <w:r>
              <w:rPr>
                <w:spacing w:val="-2"/>
                <w:sz w:val="24"/>
              </w:rPr>
              <w:t>сплочение, выявление лидеров)</w:t>
            </w:r>
          </w:p>
        </w:tc>
        <w:tc>
          <w:tcPr>
            <w:tcW w:w="1842" w:type="dxa"/>
          </w:tcPr>
          <w:p w14:paraId="3665F887">
            <w:pPr>
              <w:pStyle w:val="13"/>
              <w:rPr>
                <w:b/>
                <w:sz w:val="24"/>
              </w:rPr>
            </w:pPr>
          </w:p>
          <w:p w14:paraId="0EB69F4A">
            <w:pPr>
              <w:pStyle w:val="13"/>
              <w:spacing w:before="272"/>
              <w:rPr>
                <w:b/>
                <w:sz w:val="24"/>
              </w:rPr>
            </w:pPr>
          </w:p>
          <w:p w14:paraId="2CEC3187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345559BB">
            <w:pPr>
              <w:pStyle w:val="13"/>
              <w:rPr>
                <w:b/>
                <w:sz w:val="24"/>
              </w:rPr>
            </w:pPr>
          </w:p>
          <w:p w14:paraId="3213EA5C">
            <w:pPr>
              <w:pStyle w:val="13"/>
              <w:spacing w:before="134"/>
              <w:rPr>
                <w:b/>
                <w:sz w:val="24"/>
              </w:rPr>
            </w:pPr>
          </w:p>
          <w:p w14:paraId="12615364">
            <w:pPr>
              <w:pStyle w:val="13"/>
              <w:ind w:left="689" w:right="120" w:hanging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</w:tr>
      <w:tr w14:paraId="436C4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177E858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19B706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5074065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316EAFAB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36E9F14B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1650393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4DA53A53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8782097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54E98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7EAC829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62EB09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D9DB888">
            <w:pPr>
              <w:pStyle w:val="13"/>
              <w:spacing w:before="134"/>
              <w:rPr>
                <w:b/>
                <w:sz w:val="24"/>
              </w:rPr>
            </w:pPr>
          </w:p>
          <w:p w14:paraId="7A8A9A2F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1D0C906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09D5A1CF">
            <w:pPr>
              <w:pStyle w:val="13"/>
              <w:spacing w:before="272"/>
              <w:rPr>
                <w:b/>
                <w:sz w:val="24"/>
              </w:rPr>
            </w:pPr>
          </w:p>
          <w:p w14:paraId="552BD514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CF34E2A">
            <w:pPr>
              <w:pStyle w:val="13"/>
              <w:ind w:left="492" w:right="426" w:hanging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Киноклуб: просмотр </w:t>
            </w:r>
            <w:r>
              <w:rPr>
                <w:sz w:val="24"/>
              </w:rPr>
              <w:t>фильма о дружбе и</w:t>
            </w:r>
          </w:p>
          <w:p w14:paraId="3F9108A9">
            <w:pPr>
              <w:pStyle w:val="13"/>
              <w:spacing w:line="25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взаимовыручке</w:t>
            </w:r>
          </w:p>
        </w:tc>
        <w:tc>
          <w:tcPr>
            <w:tcW w:w="1842" w:type="dxa"/>
          </w:tcPr>
          <w:p w14:paraId="4BBB7995">
            <w:pPr>
              <w:pStyle w:val="13"/>
              <w:spacing w:before="134"/>
              <w:rPr>
                <w:b/>
                <w:sz w:val="24"/>
              </w:rPr>
            </w:pPr>
          </w:p>
          <w:p w14:paraId="70F81FE3">
            <w:pPr>
              <w:pStyle w:val="13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37276CF5">
            <w:pPr>
              <w:pStyle w:val="13"/>
              <w:spacing w:before="272"/>
              <w:rPr>
                <w:b/>
                <w:sz w:val="24"/>
              </w:rPr>
            </w:pPr>
          </w:p>
          <w:p w14:paraId="587D5C13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07E01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3BCC546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0721B1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6573903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729717D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3A22CB25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91E9FA1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57492DD9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60CCEA3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1904A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1" w:type="dxa"/>
          </w:tcPr>
          <w:p w14:paraId="6F58EA0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88B154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EAD8A82">
            <w:pPr>
              <w:pStyle w:val="13"/>
              <w:spacing w:before="272"/>
              <w:rPr>
                <w:b/>
                <w:sz w:val="24"/>
              </w:rPr>
            </w:pPr>
          </w:p>
          <w:p w14:paraId="516E1BF1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067D17CA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26C8F271">
            <w:pPr>
              <w:pStyle w:val="13"/>
              <w:rPr>
                <w:b/>
                <w:sz w:val="24"/>
              </w:rPr>
            </w:pPr>
          </w:p>
          <w:p w14:paraId="7CF70729">
            <w:pPr>
              <w:pStyle w:val="13"/>
              <w:spacing w:before="134"/>
              <w:rPr>
                <w:b/>
                <w:sz w:val="24"/>
              </w:rPr>
            </w:pPr>
          </w:p>
          <w:p w14:paraId="5FBA8C5D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E5AE5EC">
            <w:pPr>
              <w:pStyle w:val="13"/>
              <w:spacing w:before="134"/>
              <w:rPr>
                <w:b/>
                <w:sz w:val="24"/>
              </w:rPr>
            </w:pPr>
          </w:p>
          <w:p w14:paraId="32ECB380">
            <w:pPr>
              <w:pStyle w:val="13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друзья»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5DB53F97">
            <w:pPr>
              <w:pStyle w:val="13"/>
              <w:rPr>
                <w:b/>
                <w:sz w:val="24"/>
              </w:rPr>
            </w:pPr>
          </w:p>
          <w:p w14:paraId="053C2BEE">
            <w:pPr>
              <w:pStyle w:val="13"/>
              <w:spacing w:before="134"/>
              <w:rPr>
                <w:b/>
                <w:sz w:val="24"/>
              </w:rPr>
            </w:pPr>
          </w:p>
          <w:p w14:paraId="56B2AAB6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39E8C63F">
            <w:pPr>
              <w:pStyle w:val="13"/>
              <w:spacing w:before="272"/>
              <w:rPr>
                <w:b/>
                <w:sz w:val="24"/>
              </w:rPr>
            </w:pPr>
          </w:p>
          <w:p w14:paraId="432E2C20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3F501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58B4D7A7">
            <w:pPr>
              <w:pStyle w:val="13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14:paraId="4ABA6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1A25EFD5">
            <w:pPr>
              <w:pStyle w:val="13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12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716ADB99">
            <w:pPr>
              <w:pStyle w:val="13"/>
              <w:spacing w:before="137"/>
              <w:ind w:left="620" w:right="359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>Луч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 </w:t>
            </w:r>
            <w:r>
              <w:rPr>
                <w:b/>
                <w:spacing w:val="-2"/>
                <w:sz w:val="24"/>
              </w:rPr>
              <w:t>(наука)</w:t>
            </w:r>
          </w:p>
        </w:tc>
        <w:tc>
          <w:tcPr>
            <w:tcW w:w="910" w:type="dxa"/>
          </w:tcPr>
          <w:p w14:paraId="6D076B57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51615CE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567CD13E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865333">
            <w:pPr>
              <w:pStyle w:val="13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4989135A">
            <w:pPr>
              <w:pStyle w:val="13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68FE7ADC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7ED98FD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</w:tbl>
    <w:p w14:paraId="3F85E03C">
      <w:pPr>
        <w:pStyle w:val="13"/>
        <w:spacing w:after="0"/>
        <w:jc w:val="center"/>
        <w:rPr>
          <w:sz w:val="24"/>
        </w:rPr>
        <w:sectPr>
          <w:type w:val="continuous"/>
          <w:pgSz w:w="11910" w:h="16860"/>
          <w:pgMar w:top="720" w:right="425" w:bottom="1220" w:left="283" w:header="0" w:footer="972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1EBF0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0C238CA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8AC6205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18852EA">
            <w:pPr>
              <w:pStyle w:val="13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42777471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70A52320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928C30E">
            <w:pPr>
              <w:pStyle w:val="13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40C55C27">
            <w:pPr>
              <w:pStyle w:val="13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1C6B7040">
            <w:pPr>
              <w:pStyle w:val="13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5CD68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7B69740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842F47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27A0989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557DF1A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3559CE85">
            <w:pPr>
              <w:pStyle w:val="13"/>
              <w:spacing w:before="134"/>
              <w:rPr>
                <w:b/>
                <w:sz w:val="24"/>
              </w:rPr>
            </w:pPr>
          </w:p>
          <w:p w14:paraId="3846682E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4ED6DE2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2C6DD7F9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7ECF77D2">
            <w:pPr>
              <w:pStyle w:val="13"/>
              <w:spacing w:before="134"/>
              <w:rPr>
                <w:b/>
                <w:sz w:val="24"/>
              </w:rPr>
            </w:pPr>
          </w:p>
          <w:p w14:paraId="273C5FAC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21E2B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45BC021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6FB434F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BA22083">
            <w:pPr>
              <w:pStyle w:val="13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58AB3C4E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634F8AD1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37F50A1">
            <w:pPr>
              <w:pStyle w:val="13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A0D6940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2FC7FDB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525F0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190A053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10656B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ED0DFDB">
            <w:pPr>
              <w:pStyle w:val="13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5FDF2E21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7B96658C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C0DFE0D">
            <w:pPr>
              <w:pStyle w:val="13"/>
              <w:ind w:left="145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 </w:t>
            </w:r>
            <w:r>
              <w:rPr>
                <w:sz w:val="24"/>
              </w:rPr>
              <w:t>ый марафон</w:t>
            </w:r>
          </w:p>
          <w:p w14:paraId="27D6B6B4">
            <w:pPr>
              <w:pStyle w:val="13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«Своя</w:t>
            </w:r>
            <w:r>
              <w:rPr>
                <w:spacing w:val="-2"/>
                <w:sz w:val="24"/>
              </w:rPr>
              <w:t xml:space="preserve"> игра»</w:t>
            </w:r>
          </w:p>
        </w:tc>
        <w:tc>
          <w:tcPr>
            <w:tcW w:w="1842" w:type="dxa"/>
          </w:tcPr>
          <w:p w14:paraId="2551991E">
            <w:pPr>
              <w:pStyle w:val="13"/>
              <w:spacing w:before="27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14:paraId="1BBCAD3F">
            <w:pPr>
              <w:pStyle w:val="13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4BFB2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3416E80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21F87DE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3825980">
            <w:pPr>
              <w:pStyle w:val="13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FBC1532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AC03E1E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3FC5CF3">
            <w:pPr>
              <w:pStyle w:val="13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842" w:type="dxa"/>
          </w:tcPr>
          <w:p w14:paraId="64D99354">
            <w:pPr>
              <w:pStyle w:val="13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3C09563">
            <w:pPr>
              <w:pStyle w:val="13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5F3CE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1999E8A2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AF2D53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5D34590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47D0E62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2846031C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60A7BE1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0331235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DA7978B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43F47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7238A7D5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1E04DC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30AB47A3">
            <w:pPr>
              <w:pStyle w:val="13"/>
              <w:rPr>
                <w:b/>
                <w:sz w:val="24"/>
              </w:rPr>
            </w:pPr>
          </w:p>
          <w:p w14:paraId="2D39FF7F">
            <w:pPr>
              <w:pStyle w:val="13"/>
              <w:spacing w:before="195"/>
              <w:rPr>
                <w:b/>
                <w:sz w:val="24"/>
              </w:rPr>
            </w:pPr>
          </w:p>
          <w:p w14:paraId="007E8BCD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6E559E99">
            <w:pPr>
              <w:pStyle w:val="13"/>
              <w:spacing w:before="1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22ED995B">
            <w:pPr>
              <w:pStyle w:val="13"/>
              <w:spacing w:before="135"/>
              <w:rPr>
                <w:b/>
                <w:sz w:val="24"/>
              </w:rPr>
            </w:pPr>
          </w:p>
          <w:p w14:paraId="4F3C3BBA">
            <w:pPr>
              <w:pStyle w:val="13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14:paraId="192E8484">
            <w:pPr>
              <w:pStyle w:val="13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14:paraId="105EB78E">
            <w:pPr>
              <w:pStyle w:val="13"/>
              <w:ind w:left="320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14:paraId="32AC0BEA">
            <w:pPr>
              <w:pStyle w:val="13"/>
              <w:spacing w:line="270" w:lineRule="atLeast"/>
              <w:ind w:left="228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«Великие </w:t>
            </w:r>
            <w:r>
              <w:rPr>
                <w:sz w:val="24"/>
              </w:rPr>
              <w:t>ученые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открытия»</w:t>
            </w:r>
          </w:p>
        </w:tc>
        <w:tc>
          <w:tcPr>
            <w:tcW w:w="1842" w:type="dxa"/>
          </w:tcPr>
          <w:p w14:paraId="3D80A129">
            <w:pPr>
              <w:pStyle w:val="13"/>
              <w:spacing w:before="135"/>
              <w:rPr>
                <w:b/>
                <w:sz w:val="24"/>
              </w:rPr>
            </w:pPr>
          </w:p>
          <w:p w14:paraId="17F00588">
            <w:pPr>
              <w:pStyle w:val="13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784CF76B">
            <w:pPr>
              <w:pStyle w:val="13"/>
              <w:spacing w:before="135"/>
              <w:rPr>
                <w:b/>
                <w:sz w:val="24"/>
              </w:rPr>
            </w:pPr>
          </w:p>
          <w:p w14:paraId="22D9CF7B">
            <w:pPr>
              <w:pStyle w:val="13"/>
              <w:ind w:left="478" w:right="21" w:hanging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Компьютерны </w:t>
            </w:r>
            <w:r>
              <w:rPr>
                <w:sz w:val="24"/>
              </w:rPr>
              <w:t>й класс</w:t>
            </w:r>
          </w:p>
        </w:tc>
      </w:tr>
      <w:tr w14:paraId="5F409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91A053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2EEAB4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  <w:vMerge w:val="continue"/>
            <w:tcBorders>
              <w:top w:val="nil"/>
            </w:tcBorders>
          </w:tcPr>
          <w:p w14:paraId="4B946B78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087CE05A">
            <w:pPr>
              <w:pStyle w:val="13"/>
              <w:spacing w:before="51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14:paraId="5760CF04">
            <w:pPr>
              <w:pStyle w:val="13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14:paraId="56CDB96D">
            <w:pPr>
              <w:pStyle w:val="13"/>
              <w:spacing w:before="51"/>
              <w:ind w:left="663" w:hanging="4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842" w:type="dxa"/>
          </w:tcPr>
          <w:p w14:paraId="2E0C1D7D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14:paraId="3676414D">
            <w:pPr>
              <w:pStyle w:val="13"/>
              <w:spacing w:before="51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4D7D8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2516F1B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5D6035A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A1657DC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3A0BDE75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7B1E52A9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0A8069E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0CF8C2C5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0A58CE6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032BA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2E258223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655B0C5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6156560">
            <w:pPr>
              <w:pStyle w:val="13"/>
              <w:spacing w:before="135"/>
              <w:rPr>
                <w:b/>
                <w:sz w:val="24"/>
              </w:rPr>
            </w:pPr>
          </w:p>
          <w:p w14:paraId="2160D3D1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0230BA45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414EBC2A">
            <w:pPr>
              <w:pStyle w:val="13"/>
              <w:spacing w:before="273"/>
              <w:rPr>
                <w:b/>
                <w:sz w:val="24"/>
              </w:rPr>
            </w:pPr>
          </w:p>
          <w:p w14:paraId="6984E2AB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A451F90">
            <w:pPr>
              <w:pStyle w:val="13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науке?»</w:t>
            </w:r>
          </w:p>
          <w:p w14:paraId="14CE81C2">
            <w:pPr>
              <w:pStyle w:val="13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14:paraId="44E3F14D">
            <w:pPr>
              <w:pStyle w:val="13"/>
              <w:spacing w:before="273"/>
              <w:rPr>
                <w:b/>
                <w:sz w:val="24"/>
              </w:rPr>
            </w:pPr>
          </w:p>
          <w:p w14:paraId="1115C473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3835F536">
            <w:pPr>
              <w:pStyle w:val="13"/>
              <w:spacing w:before="135"/>
              <w:rPr>
                <w:b/>
                <w:sz w:val="24"/>
              </w:rPr>
            </w:pPr>
          </w:p>
          <w:p w14:paraId="319F92C0">
            <w:pPr>
              <w:pStyle w:val="1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44EA6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0208" w:type="dxa"/>
            <w:gridSpan w:val="7"/>
            <w:shd w:val="clear" w:color="auto" w:fill="FDE9D9"/>
          </w:tcPr>
          <w:p w14:paraId="30E663E0">
            <w:pPr>
              <w:pStyle w:val="13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14:paraId="5B71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  <w:shd w:val="clear" w:color="auto" w:fill="E5DFEC"/>
          </w:tcPr>
          <w:p w14:paraId="7506CA0A">
            <w:pPr>
              <w:pStyle w:val="13"/>
              <w:rPr>
                <w:b/>
                <w:sz w:val="24"/>
              </w:rPr>
            </w:pPr>
          </w:p>
          <w:p w14:paraId="494A7EC1">
            <w:pPr>
              <w:pStyle w:val="13"/>
              <w:ind w:left="124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13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098DDE70">
            <w:pPr>
              <w:pStyle w:val="13"/>
              <w:rPr>
                <w:b/>
                <w:sz w:val="24"/>
              </w:rPr>
            </w:pPr>
          </w:p>
          <w:p w14:paraId="503AD7C3">
            <w:pPr>
              <w:pStyle w:val="13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910" w:type="dxa"/>
          </w:tcPr>
          <w:p w14:paraId="49C47C57">
            <w:pPr>
              <w:pStyle w:val="13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1D103E17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5A561E9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56EF54B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74EBB584">
            <w:pPr>
              <w:pStyle w:val="13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1155E3E">
            <w:pPr>
              <w:pStyle w:val="13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010D0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5C1C118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16417A5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AF2B27B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5675217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23F25521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E4F97E8">
            <w:pPr>
              <w:pStyle w:val="13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14:paraId="111CBB6B">
            <w:pPr>
              <w:pStyle w:val="13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BF64925">
            <w:pPr>
              <w:pStyle w:val="13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1E782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246A4FD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1EE307F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7A98849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5ABAA890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430108FC">
            <w:pPr>
              <w:pStyle w:val="13"/>
              <w:spacing w:before="134"/>
              <w:rPr>
                <w:b/>
                <w:sz w:val="24"/>
              </w:rPr>
            </w:pPr>
          </w:p>
          <w:p w14:paraId="0A206713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0542B2E">
            <w:pPr>
              <w:pStyle w:val="13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14:paraId="1656A1E7">
            <w:pPr>
              <w:pStyle w:val="13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14:paraId="6DB938E9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06497564">
            <w:pPr>
              <w:pStyle w:val="13"/>
              <w:spacing w:before="134"/>
              <w:rPr>
                <w:b/>
                <w:sz w:val="24"/>
              </w:rPr>
            </w:pPr>
          </w:p>
          <w:p w14:paraId="6D78BCEB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36779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3919A105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74C9B1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DAFF52E">
            <w:pPr>
              <w:pStyle w:val="13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742051BD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464C74F3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785EF38">
            <w:pPr>
              <w:pStyle w:val="13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4CF2442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80E9ACE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30386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851" w:type="dxa"/>
          </w:tcPr>
          <w:p w14:paraId="0857A94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E5E7DDE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DE8CC1C">
            <w:pPr>
              <w:pStyle w:val="13"/>
              <w:rPr>
                <w:b/>
                <w:sz w:val="24"/>
              </w:rPr>
            </w:pPr>
          </w:p>
          <w:p w14:paraId="56F63C73">
            <w:pPr>
              <w:pStyle w:val="13"/>
              <w:spacing w:before="134"/>
              <w:rPr>
                <w:b/>
                <w:sz w:val="24"/>
              </w:rPr>
            </w:pPr>
          </w:p>
          <w:p w14:paraId="7F354027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59BDDBF4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7429098E">
            <w:pPr>
              <w:pStyle w:val="13"/>
              <w:rPr>
                <w:b/>
                <w:sz w:val="24"/>
              </w:rPr>
            </w:pPr>
          </w:p>
          <w:p w14:paraId="3C5C6A19">
            <w:pPr>
              <w:pStyle w:val="13"/>
              <w:spacing w:before="272"/>
              <w:rPr>
                <w:b/>
                <w:sz w:val="24"/>
              </w:rPr>
            </w:pPr>
          </w:p>
          <w:p w14:paraId="4C79C11C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D8837F1">
            <w:pPr>
              <w:pStyle w:val="13"/>
              <w:spacing w:line="27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люблю тебя, Россия!» </w:t>
            </w:r>
            <w:r>
              <w:rPr>
                <w:spacing w:val="-2"/>
                <w:sz w:val="24"/>
              </w:rPr>
              <w:t xml:space="preserve">(станции: символы, </w:t>
            </w:r>
            <w:r>
              <w:rPr>
                <w:sz w:val="24"/>
              </w:rPr>
              <w:t xml:space="preserve">история, герои, </w:t>
            </w:r>
            <w:r>
              <w:rPr>
                <w:spacing w:val="-2"/>
                <w:sz w:val="24"/>
              </w:rPr>
              <w:t>природа, народы)</w:t>
            </w:r>
          </w:p>
          <w:p w14:paraId="1A365EB6">
            <w:pPr>
              <w:pStyle w:val="13"/>
              <w:spacing w:line="19" w:lineRule="exact"/>
              <w:ind w:left="1105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842" w:type="dxa"/>
          </w:tcPr>
          <w:p w14:paraId="2427473B">
            <w:pPr>
              <w:pStyle w:val="13"/>
              <w:rPr>
                <w:b/>
                <w:sz w:val="24"/>
              </w:rPr>
            </w:pPr>
          </w:p>
          <w:p w14:paraId="715D10B7">
            <w:pPr>
              <w:pStyle w:val="13"/>
              <w:spacing w:before="134"/>
              <w:rPr>
                <w:b/>
                <w:sz w:val="24"/>
              </w:rPr>
            </w:pPr>
          </w:p>
          <w:p w14:paraId="65299E1F">
            <w:pPr>
              <w:pStyle w:val="13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4DD4B6AC">
            <w:pPr>
              <w:pStyle w:val="13"/>
              <w:rPr>
                <w:b/>
                <w:sz w:val="24"/>
              </w:rPr>
            </w:pPr>
          </w:p>
          <w:p w14:paraId="595E2630">
            <w:pPr>
              <w:pStyle w:val="13"/>
              <w:spacing w:before="134"/>
              <w:rPr>
                <w:b/>
                <w:sz w:val="24"/>
              </w:rPr>
            </w:pPr>
          </w:p>
          <w:p w14:paraId="12DAD94E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3BA8B070">
      <w:pPr>
        <w:pStyle w:val="13"/>
        <w:spacing w:after="0"/>
        <w:rPr>
          <w:sz w:val="24"/>
        </w:rPr>
        <w:sectPr>
          <w:footerReference r:id="rId24" w:type="default"/>
          <w:pgSz w:w="11910" w:h="16860"/>
          <w:pgMar w:top="720" w:right="425" w:bottom="280" w:left="283" w:header="0" w:footer="0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7BBCE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2462E3F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F42116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789D3090">
            <w:pPr>
              <w:pStyle w:val="13"/>
              <w:rPr>
                <w:b/>
                <w:sz w:val="24"/>
              </w:rPr>
            </w:pPr>
          </w:p>
          <w:p w14:paraId="7000D703">
            <w:pPr>
              <w:pStyle w:val="13"/>
              <w:spacing w:before="2"/>
              <w:rPr>
                <w:b/>
                <w:sz w:val="24"/>
              </w:rPr>
            </w:pPr>
          </w:p>
          <w:p w14:paraId="30F2AA8C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5177BC9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21BDDDC7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269ADA2">
            <w:pPr>
              <w:pStyle w:val="13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</w:p>
          <w:p w14:paraId="7E5377BE">
            <w:pPr>
              <w:pStyle w:val="13"/>
              <w:spacing w:line="276" w:lineRule="exact"/>
              <w:ind w:left="228" w:right="218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дети твои!»</w:t>
            </w:r>
          </w:p>
        </w:tc>
        <w:tc>
          <w:tcPr>
            <w:tcW w:w="1842" w:type="dxa"/>
          </w:tcPr>
          <w:p w14:paraId="62F6A8F7">
            <w:pPr>
              <w:pStyle w:val="13"/>
              <w:ind w:left="438" w:firstLine="6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</w:t>
            </w:r>
          </w:p>
          <w:p w14:paraId="41964BC7">
            <w:pPr>
              <w:pStyle w:val="13"/>
              <w:spacing w:line="25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5AE3B40B">
            <w:pPr>
              <w:pStyle w:val="13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</w:tr>
      <w:tr w14:paraId="2DBDA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18152D2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E4853D9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  <w:vMerge w:val="continue"/>
            <w:tcBorders>
              <w:top w:val="nil"/>
            </w:tcBorders>
          </w:tcPr>
          <w:p w14:paraId="002523E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144B678B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4462F81">
            <w:pPr>
              <w:pStyle w:val="13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14:paraId="1FDA62D3">
            <w:pPr>
              <w:pStyle w:val="13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 свой край?»</w:t>
            </w:r>
          </w:p>
        </w:tc>
        <w:tc>
          <w:tcPr>
            <w:tcW w:w="1842" w:type="dxa"/>
          </w:tcPr>
          <w:p w14:paraId="382BE28D">
            <w:pPr>
              <w:pStyle w:val="13"/>
              <w:spacing w:before="135"/>
              <w:ind w:left="267" w:firstLine="236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1702" w:type="dxa"/>
          </w:tcPr>
          <w:p w14:paraId="4662FD42">
            <w:pPr>
              <w:pStyle w:val="13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14:paraId="3C472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0A00D88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AA3BCB1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6AB96A2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4AA4506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2408E0C1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D3A746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5F8A1607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61FE025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5F95B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38673552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1654ACE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135B3BC">
            <w:pPr>
              <w:pStyle w:val="13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2B21395F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3FAD893B">
            <w:pPr>
              <w:pStyle w:val="13"/>
              <w:spacing w:before="134"/>
              <w:rPr>
                <w:b/>
                <w:sz w:val="24"/>
              </w:rPr>
            </w:pPr>
          </w:p>
          <w:p w14:paraId="264E4EF4">
            <w:pPr>
              <w:pStyle w:val="13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6E64636">
            <w:pPr>
              <w:pStyle w:val="13"/>
              <w:spacing w:line="276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 театральные постановки</w:t>
            </w:r>
          </w:p>
        </w:tc>
        <w:tc>
          <w:tcPr>
            <w:tcW w:w="1842" w:type="dxa"/>
          </w:tcPr>
          <w:p w14:paraId="2D810F9F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254EEAD3">
            <w:pPr>
              <w:pStyle w:val="13"/>
              <w:spacing w:before="134"/>
              <w:rPr>
                <w:b/>
                <w:sz w:val="24"/>
              </w:rPr>
            </w:pPr>
          </w:p>
          <w:p w14:paraId="2DBF5E45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0CF4A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6267780D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0A1FC7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66EDC99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55850E7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37483A11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EA9C94A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6E574D72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4ED35A7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51523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64FA966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931360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BD7C281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704DC50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46749E3A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BE2C904">
            <w:pPr>
              <w:pStyle w:val="13"/>
              <w:spacing w:before="51"/>
              <w:ind w:left="233" w:hanging="114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меня Россия?»</w:t>
            </w:r>
          </w:p>
        </w:tc>
        <w:tc>
          <w:tcPr>
            <w:tcW w:w="1842" w:type="dxa"/>
          </w:tcPr>
          <w:p w14:paraId="7CBDD642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543A63C7">
            <w:pPr>
              <w:pStyle w:val="13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10DC4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2BDD8FB8">
            <w:pPr>
              <w:pStyle w:val="13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14:paraId="71168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  <w:shd w:val="clear" w:color="auto" w:fill="E5DFEC"/>
          </w:tcPr>
          <w:p w14:paraId="4CF1CDE1">
            <w:pPr>
              <w:pStyle w:val="13"/>
              <w:rPr>
                <w:b/>
                <w:sz w:val="24"/>
              </w:rPr>
            </w:pPr>
          </w:p>
          <w:p w14:paraId="46644408">
            <w:pPr>
              <w:pStyle w:val="13"/>
              <w:ind w:left="124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15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59C1F9AF">
            <w:pPr>
              <w:pStyle w:val="13"/>
              <w:spacing w:line="274" w:lineRule="exact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14:paraId="4A1828F4">
            <w:pPr>
              <w:pStyle w:val="13"/>
              <w:spacing w:line="270" w:lineRule="atLeast"/>
              <w:ind w:left="576" w:right="53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 </w:t>
            </w:r>
            <w:r>
              <w:rPr>
                <w:b/>
                <w:spacing w:val="-2"/>
                <w:sz w:val="24"/>
              </w:rPr>
              <w:t>единой»</w:t>
            </w:r>
          </w:p>
        </w:tc>
        <w:tc>
          <w:tcPr>
            <w:tcW w:w="910" w:type="dxa"/>
          </w:tcPr>
          <w:p w14:paraId="18434976">
            <w:pPr>
              <w:pStyle w:val="13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4AA6BF4D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6D0AF673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2DDDC11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29CB48CF">
            <w:pPr>
              <w:pStyle w:val="13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9A188DE">
            <w:pPr>
              <w:pStyle w:val="13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6F69D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851" w:type="dxa"/>
          </w:tcPr>
          <w:p w14:paraId="6CD86C6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659791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332CA84">
            <w:pPr>
              <w:pStyle w:val="13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D7A5855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231B24E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844BAF9">
            <w:pPr>
              <w:pStyle w:val="13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3274236B">
            <w:pPr>
              <w:pStyle w:val="13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C98C4DE">
            <w:pPr>
              <w:pStyle w:val="13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18936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1" w:type="dxa"/>
          </w:tcPr>
          <w:p w14:paraId="32640C1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FBF923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F264563">
            <w:pPr>
              <w:pStyle w:val="13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145314A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EBB50B8">
            <w:pPr>
              <w:pStyle w:val="13"/>
              <w:spacing w:before="135"/>
              <w:rPr>
                <w:b/>
                <w:sz w:val="24"/>
              </w:rPr>
            </w:pPr>
          </w:p>
          <w:p w14:paraId="54531A91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3721D13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740024F9">
            <w:pPr>
              <w:pStyle w:val="13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00069756">
            <w:pPr>
              <w:pStyle w:val="13"/>
              <w:spacing w:before="135"/>
              <w:rPr>
                <w:b/>
                <w:sz w:val="24"/>
              </w:rPr>
            </w:pPr>
          </w:p>
          <w:p w14:paraId="74BF08D5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50C6F4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851" w:type="dxa"/>
          </w:tcPr>
          <w:p w14:paraId="3697970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5AFD2EF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C471A71">
            <w:pPr>
              <w:pStyle w:val="13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39FE36F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233EB8DF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BD6B166">
            <w:pPr>
              <w:pStyle w:val="13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37882233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0565DFA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4DE76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09E079F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155FD3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5C0FBBC">
            <w:pPr>
              <w:pStyle w:val="13"/>
              <w:spacing w:before="135"/>
              <w:rPr>
                <w:b/>
                <w:sz w:val="24"/>
              </w:rPr>
            </w:pPr>
          </w:p>
          <w:p w14:paraId="1C289297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44F39B10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534CAB7B">
            <w:pPr>
              <w:pStyle w:val="13"/>
              <w:spacing w:before="273"/>
              <w:rPr>
                <w:b/>
                <w:sz w:val="24"/>
              </w:rPr>
            </w:pPr>
          </w:p>
          <w:p w14:paraId="03267CBF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71AB936">
            <w:pPr>
              <w:pStyle w:val="13"/>
              <w:spacing w:line="276" w:lineRule="exact"/>
              <w:ind w:left="19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Фестиваль «В 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единой»: </w:t>
            </w:r>
            <w:r>
              <w:rPr>
                <w:spacing w:val="-2"/>
                <w:sz w:val="24"/>
              </w:rPr>
              <w:t xml:space="preserve">представление культур, </w:t>
            </w:r>
            <w:r>
              <w:rPr>
                <w:sz w:val="24"/>
              </w:rPr>
              <w:t>выставка и др.</w:t>
            </w:r>
          </w:p>
        </w:tc>
        <w:tc>
          <w:tcPr>
            <w:tcW w:w="1842" w:type="dxa"/>
          </w:tcPr>
          <w:p w14:paraId="73B19BE9">
            <w:pPr>
              <w:pStyle w:val="13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5EA0CC9">
            <w:pPr>
              <w:pStyle w:val="13"/>
              <w:spacing w:before="135"/>
              <w:rPr>
                <w:b/>
                <w:sz w:val="24"/>
              </w:rPr>
            </w:pPr>
          </w:p>
          <w:p w14:paraId="764A4B91">
            <w:pPr>
              <w:pStyle w:val="13"/>
              <w:ind w:left="313" w:right="120" w:hanging="17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Площадки</w:t>
            </w:r>
          </w:p>
        </w:tc>
      </w:tr>
      <w:tr w14:paraId="225EC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11A89CB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A29753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860B26B">
            <w:pPr>
              <w:pStyle w:val="13"/>
              <w:spacing w:before="134"/>
              <w:rPr>
                <w:b/>
                <w:sz w:val="24"/>
              </w:rPr>
            </w:pPr>
          </w:p>
          <w:p w14:paraId="5ECC9E86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582E0724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4D31670A">
            <w:pPr>
              <w:pStyle w:val="13"/>
              <w:spacing w:before="272"/>
              <w:rPr>
                <w:b/>
                <w:sz w:val="24"/>
              </w:rPr>
            </w:pPr>
          </w:p>
          <w:p w14:paraId="578988B7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AA14E2D">
            <w:pPr>
              <w:pStyle w:val="13"/>
              <w:ind w:left="253" w:right="24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группы: создание</w:t>
            </w:r>
          </w:p>
          <w:p w14:paraId="7562C58C">
            <w:pPr>
              <w:pStyle w:val="13"/>
              <w:spacing w:line="270" w:lineRule="atLeast"/>
              <w:ind w:left="348" w:right="338"/>
              <w:jc w:val="center"/>
              <w:rPr>
                <w:sz w:val="24"/>
              </w:rPr>
            </w:pPr>
            <w:r>
              <w:rPr>
                <w:sz w:val="24"/>
              </w:rPr>
              <w:t>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фестивале</w:t>
            </w:r>
          </w:p>
        </w:tc>
        <w:tc>
          <w:tcPr>
            <w:tcW w:w="1842" w:type="dxa"/>
          </w:tcPr>
          <w:p w14:paraId="235E7438">
            <w:pPr>
              <w:pStyle w:val="13"/>
              <w:spacing w:before="134"/>
              <w:rPr>
                <w:b/>
                <w:sz w:val="24"/>
              </w:rPr>
            </w:pPr>
          </w:p>
          <w:p w14:paraId="0DC5A536">
            <w:pPr>
              <w:pStyle w:val="13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14:paraId="7BD98A08">
            <w:pPr>
              <w:pStyle w:val="13"/>
              <w:spacing w:before="134"/>
              <w:rPr>
                <w:b/>
                <w:sz w:val="24"/>
              </w:rPr>
            </w:pPr>
          </w:p>
          <w:p w14:paraId="17EA8B4B">
            <w:pPr>
              <w:pStyle w:val="13"/>
              <w:ind w:left="541" w:right="408" w:hanging="120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медиа</w:t>
            </w:r>
          </w:p>
        </w:tc>
      </w:tr>
      <w:tr w14:paraId="1B784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324A8AC9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10C078E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CA12B70">
            <w:pPr>
              <w:pStyle w:val="13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31FF13C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3C547BB0">
            <w:pPr>
              <w:pStyle w:val="13"/>
              <w:spacing w:before="134"/>
              <w:rPr>
                <w:b/>
                <w:sz w:val="24"/>
              </w:rPr>
            </w:pPr>
          </w:p>
          <w:p w14:paraId="52308407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9463A9B">
            <w:pPr>
              <w:pStyle w:val="13"/>
              <w:ind w:left="251" w:right="24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Обед (с </w:t>
            </w:r>
            <w:r>
              <w:rPr>
                <w:spacing w:val="-2"/>
                <w:sz w:val="24"/>
              </w:rPr>
              <w:t>элементами национальной</w:t>
            </w:r>
          </w:p>
          <w:p w14:paraId="5514BE54">
            <w:pPr>
              <w:pStyle w:val="13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кухни)</w:t>
            </w:r>
          </w:p>
        </w:tc>
        <w:tc>
          <w:tcPr>
            <w:tcW w:w="1842" w:type="dxa"/>
          </w:tcPr>
          <w:p w14:paraId="668E6324">
            <w:pPr>
              <w:pStyle w:val="13"/>
              <w:spacing w:before="134"/>
              <w:rPr>
                <w:b/>
                <w:sz w:val="24"/>
              </w:rPr>
            </w:pPr>
          </w:p>
          <w:p w14:paraId="1DBCC662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5D7A3D2">
            <w:pPr>
              <w:pStyle w:val="13"/>
              <w:spacing w:before="134"/>
              <w:rPr>
                <w:b/>
                <w:sz w:val="24"/>
              </w:rPr>
            </w:pPr>
          </w:p>
          <w:p w14:paraId="06F05906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7ACF2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4EE11F37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D4889C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E16BF71">
            <w:pPr>
              <w:pStyle w:val="13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4BC42613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0D74E8E3">
            <w:pPr>
              <w:pStyle w:val="13"/>
              <w:spacing w:line="27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0684CCC">
            <w:pPr>
              <w:pStyle w:val="13"/>
              <w:spacing w:line="276" w:lineRule="exact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асфальте.</w:t>
            </w:r>
          </w:p>
        </w:tc>
        <w:tc>
          <w:tcPr>
            <w:tcW w:w="1842" w:type="dxa"/>
          </w:tcPr>
          <w:p w14:paraId="21A3A84B">
            <w:pPr>
              <w:pStyle w:val="13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63004F2C">
            <w:pPr>
              <w:pStyle w:val="13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03A6C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6D49FC7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D298FB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C6FC593">
            <w:pPr>
              <w:pStyle w:val="13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7E6A636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4809B6CC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A7E7CB7">
            <w:pPr>
              <w:pStyle w:val="13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842" w:type="dxa"/>
          </w:tcPr>
          <w:p w14:paraId="57CB22AB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76218D7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772CD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3B04007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104AE27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7A2CA56">
            <w:pPr>
              <w:pStyle w:val="13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09138985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338D74AA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B3252D6">
            <w:pPr>
              <w:pStyle w:val="13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14:paraId="36D757BD">
            <w:pPr>
              <w:pStyle w:val="1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  <w:p w14:paraId="5BE200DC">
            <w:pPr>
              <w:pStyle w:val="13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30"/>
                <w:sz w:val="24"/>
              </w:rPr>
              <w:t>м</w:t>
            </w:r>
            <w:r>
              <w:rPr>
                <w:spacing w:val="-81"/>
                <w:sz w:val="24"/>
              </w:rPr>
              <w:t>н</w:t>
            </w:r>
            <w:r>
              <w:rPr>
                <w:spacing w:val="25"/>
                <w:w w:val="99"/>
                <w:position w:val="-11"/>
                <w:sz w:val="22"/>
              </w:rPr>
              <w:t>5</w:t>
            </w:r>
            <w:r>
              <w:rPr>
                <w:spacing w:val="-75"/>
                <w:w w:val="99"/>
                <w:position w:val="-11"/>
                <w:sz w:val="22"/>
              </w:rPr>
              <w:t>7</w:t>
            </w:r>
            <w:r>
              <w:rPr>
                <w:spacing w:val="30"/>
                <w:sz w:val="24"/>
              </w:rPr>
              <w:t>е»</w:t>
            </w:r>
          </w:p>
        </w:tc>
        <w:tc>
          <w:tcPr>
            <w:tcW w:w="1842" w:type="dxa"/>
          </w:tcPr>
          <w:p w14:paraId="1A992E2A">
            <w:pPr>
              <w:pStyle w:val="13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EA888FE">
            <w:pPr>
              <w:pStyle w:val="13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1BFBCD1F">
      <w:pPr>
        <w:pStyle w:val="13"/>
        <w:spacing w:after="0"/>
        <w:rPr>
          <w:sz w:val="24"/>
        </w:rPr>
        <w:sectPr>
          <w:footerReference r:id="rId25" w:type="default"/>
          <w:pgSz w:w="11910" w:h="16860"/>
          <w:pgMar w:top="720" w:right="425" w:bottom="280" w:left="283" w:header="0" w:footer="0" w:gutter="0"/>
          <w:cols w:space="720" w:num="1"/>
        </w:sectPr>
      </w:pPr>
    </w:p>
    <w:p w14:paraId="65872D9F">
      <w:pPr>
        <w:pStyle w:val="6"/>
        <w:ind w:left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156845</wp:posOffset>
                </wp:positionH>
                <wp:positionV relativeFrom="page">
                  <wp:posOffset>467360</wp:posOffset>
                </wp:positionV>
                <wp:extent cx="6563995" cy="9511665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995" cy="951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5"/>
                              <w:tblW w:w="0" w:type="auto"/>
                              <w:tblInd w:w="6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851"/>
                              <w:gridCol w:w="2039"/>
                              <w:gridCol w:w="910"/>
                              <w:gridCol w:w="906"/>
                              <w:gridCol w:w="1958"/>
                              <w:gridCol w:w="1842"/>
                              <w:gridCol w:w="1702"/>
                            </w:tblGrid>
                            <w:tr w14:paraId="59C59A12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03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0B26BEF1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2EC8EEF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A77A878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3D988596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10D97A1A">
                                  <w:pPr>
                                    <w:pStyle w:val="13"/>
                                    <w:ind w:left="402" w:right="3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(рефлексия середины смены)</w:t>
                                  </w:r>
                                </w:p>
                                <w:p w14:paraId="5850AF7E">
                                  <w:pPr>
                                    <w:pStyle w:val="13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B367DE5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EBDB668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0665A5E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3" w:hRule="atLeast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14:paraId="6D306EB1">
                                  <w:pPr>
                                    <w:pStyle w:val="13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14:paraId="194561F1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28" w:hRule="atLeast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14:paraId="348B387F">
                                  <w:pPr>
                                    <w:pStyle w:val="13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16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14:paraId="41940797">
                                  <w:pPr>
                                    <w:pStyle w:val="13"/>
                                    <w:ind w:left="328" w:firstLine="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«Луч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Творчества»</w:t>
                                  </w:r>
                                </w:p>
                                <w:p w14:paraId="04F24617">
                                  <w:pPr>
                                    <w:pStyle w:val="13"/>
                                    <w:spacing w:line="257" w:lineRule="exact"/>
                                    <w:ind w:left="6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(финал)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29CFA79">
                                  <w:pPr>
                                    <w:pStyle w:val="13"/>
                                    <w:spacing w:before="135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09.00-</w:t>
                                  </w:r>
                                </w:p>
                                <w:p w14:paraId="1135D181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285FF9A0">
                                  <w:pPr>
                                    <w:pStyle w:val="13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235961D6">
                                  <w:pPr>
                                    <w:pStyle w:val="13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6B679758">
                                  <w:pPr>
                                    <w:pStyle w:val="13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11C1FE5">
                                  <w:pPr>
                                    <w:pStyle w:val="13"/>
                                    <w:spacing w:before="273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14:paraId="6B4272E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2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49F541EE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93E7195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C2A4ADB">
                                  <w:pPr>
                                    <w:pStyle w:val="13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14:paraId="3973ED9F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42B58C27">
                                  <w:pPr>
                                    <w:pStyle w:val="13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05661D08">
                                  <w:pPr>
                                    <w:pStyle w:val="13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894067E">
                                  <w:pPr>
                                    <w:pStyle w:val="13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0DBD34F0">
                                  <w:pPr>
                                    <w:pStyle w:val="13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14:paraId="0CCD400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04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17AB6A7D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49873B8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76E19A3">
                                  <w:pPr>
                                    <w:pStyle w:val="13"/>
                                    <w:spacing w:before="27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14:paraId="318FB5CE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391D34EE">
                                  <w:pPr>
                                    <w:pStyle w:val="13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847C0E5">
                                  <w:pPr>
                                    <w:pStyle w:val="1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1107ABA7">
                                  <w:pPr>
                                    <w:pStyle w:val="13"/>
                                    <w:spacing w:line="276" w:lineRule="exact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Государственног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флага 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601DC92E">
                                  <w:pPr>
                                    <w:pStyle w:val="13"/>
                                    <w:spacing w:before="135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45435981">
                                  <w:pPr>
                                    <w:pStyle w:val="13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BEA5F26">
                                  <w:pPr>
                                    <w:pStyle w:val="13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14:paraId="0DCEAFB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1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728AF48A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5983408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6CF4482A">
                                  <w:pPr>
                                    <w:pStyle w:val="13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14:paraId="1F717078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55615746">
                                  <w:pPr>
                                    <w:pStyle w:val="13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54341C8B">
                                  <w:pPr>
                                    <w:pStyle w:val="13"/>
                                    <w:spacing w:before="189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3AD3D72D">
                                  <w:pPr>
                                    <w:pStyle w:val="13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4026F005">
                                  <w:pPr>
                                    <w:pStyle w:val="13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14:paraId="3658ECAB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380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7CD9626E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1A0463F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63FDB96F">
                                  <w:pPr>
                                    <w:pStyle w:val="13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119C8FD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14:paraId="7585D8F9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70CEBB97">
                                  <w:pPr>
                                    <w:pStyle w:val="13"/>
                                    <w:spacing w:before="273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DDD8D04">
                                  <w:pPr>
                                    <w:pStyle w:val="1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235FB2AB">
                                  <w:pPr>
                                    <w:pStyle w:val="13"/>
                                    <w:ind w:left="525" w:right="516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Конкурс талантов</w:t>
                                  </w:r>
                                </w:p>
                                <w:p w14:paraId="360C3094">
                                  <w:pPr>
                                    <w:pStyle w:val="13"/>
                                    <w:spacing w:line="270" w:lineRule="atLeas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«Звездный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час»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(отборочный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тур)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A09580A">
                                  <w:pPr>
                                    <w:pStyle w:val="13"/>
                                    <w:spacing w:before="273"/>
                                    <w:ind w:left="114" w:right="105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Самоуправлени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4627A23F">
                                  <w:pPr>
                                    <w:pStyle w:val="13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1E6F127">
                                  <w:pPr>
                                    <w:pStyle w:val="13"/>
                                    <w:ind w:left="405" w:right="325" w:hanging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Отрядные комнаты</w:t>
                                  </w:r>
                                </w:p>
                              </w:tc>
                            </w:tr>
                            <w:tr w14:paraId="23095698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3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56915C4F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BE4CE75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92DFFF8">
                                  <w:pPr>
                                    <w:pStyle w:val="13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11:30-</w:t>
                                  </w:r>
                                </w:p>
                                <w:p w14:paraId="11AA64C7">
                                  <w:pPr>
                                    <w:pStyle w:val="13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7262162">
                                  <w:pPr>
                                    <w:pStyle w:val="13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2CEA9A98">
                                  <w:pPr>
                                    <w:pStyle w:val="13"/>
                                    <w:spacing w:before="51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</w:t>
                                  </w:r>
                                </w:p>
                                <w:p w14:paraId="352C8F91">
                                  <w:pPr>
                                    <w:pStyle w:val="13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«Силачи»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A0D96F2">
                                  <w:pPr>
                                    <w:pStyle w:val="13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661C1ED">
                                  <w:pPr>
                                    <w:pStyle w:val="13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14:paraId="5A39F6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1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0C780C24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C3718D9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DD2718E">
                                  <w:pPr>
                                    <w:pStyle w:val="13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12:30-</w:t>
                                  </w:r>
                                </w:p>
                                <w:p w14:paraId="43E7A90A">
                                  <w:pPr>
                                    <w:pStyle w:val="13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5A54D7FF">
                                  <w:pPr>
                                    <w:pStyle w:val="13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E9620DD">
                                  <w:pPr>
                                    <w:pStyle w:val="13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1D984FCF">
                                  <w:pPr>
                                    <w:pStyle w:val="13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4A5A3E9A">
                                  <w:pPr>
                                    <w:pStyle w:val="13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14:paraId="58EDF37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28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20A532F3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DF82887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6032BA75">
                                  <w:pPr>
                                    <w:pStyle w:val="13"/>
                                    <w:spacing w:before="135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13:00</w:t>
                                  </w:r>
                                </w:p>
                                <w:p w14:paraId="11D338A2">
                                  <w:pPr>
                                    <w:pStyle w:val="13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A3C921B">
                                  <w:pPr>
                                    <w:pStyle w:val="13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49B95325">
                                  <w:pPr>
                                    <w:pStyle w:val="13"/>
                                    <w:spacing w:line="276" w:lineRule="exact"/>
                                    <w:ind w:left="288" w:right="2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выставку картин.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3145D88">
                                  <w:pPr>
                                    <w:pStyle w:val="13"/>
                                    <w:spacing w:before="135"/>
                                    <w:ind w:left="369" w:firstLin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Экскурсии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2430D636">
                                  <w:pPr>
                                    <w:pStyle w:val="13"/>
                                    <w:spacing w:before="135"/>
                                    <w:ind w:left="455" w:right="120" w:hanging="3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Краеведчески </w:t>
                                  </w:r>
                                  <w:r>
                                    <w:rPr>
                                      <w:sz w:val="24"/>
                                    </w:rPr>
                                    <w:t>й музей</w:t>
                                  </w:r>
                                </w:p>
                              </w:tc>
                            </w:tr>
                            <w:tr w14:paraId="50BDA013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2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5E89D8C0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404984B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E350FE6">
                                  <w:pPr>
                                    <w:pStyle w:val="13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14:30-</w:t>
                                  </w:r>
                                </w:p>
                                <w:p w14:paraId="3FF96937">
                                  <w:pPr>
                                    <w:pStyle w:val="13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14:45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5187B8FC">
                                  <w:pPr>
                                    <w:pStyle w:val="13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39D1B654">
                                  <w:pPr>
                                    <w:pStyle w:val="13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65FC677F">
                                  <w:pPr>
                                    <w:pStyle w:val="13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569BC9FC">
                                  <w:pPr>
                                    <w:pStyle w:val="13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14:paraId="326D359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28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3B93F558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5E2D25F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19E8FCF9">
                                  <w:pPr>
                                    <w:pStyle w:val="13"/>
                                    <w:spacing w:before="135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14:45-</w:t>
                                  </w:r>
                                </w:p>
                                <w:p w14:paraId="44E80924">
                                  <w:pPr>
                                    <w:pStyle w:val="13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EF06E5D">
                                  <w:pPr>
                                    <w:pStyle w:val="13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34BCE782">
                                  <w:pPr>
                                    <w:pStyle w:val="13"/>
                                    <w:spacing w:line="276" w:lineRule="exact"/>
                                    <w:ind w:left="264" w:right="2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Огонек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«Мои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таланты»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 дмой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623E4FA">
                                  <w:pPr>
                                    <w:pStyle w:val="13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(ППС)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0F7AFC2">
                                  <w:pPr>
                                    <w:pStyle w:val="13"/>
                                    <w:spacing w:before="135"/>
                                    <w:ind w:left="519" w:right="120" w:hanging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Территория лагеря</w:t>
                                  </w:r>
                                </w:p>
                              </w:tc>
                            </w:tr>
                            <w:tr w14:paraId="26A141B4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3" w:hRule="atLeast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14:paraId="04113CA3">
                                  <w:pPr>
                                    <w:pStyle w:val="13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14:paraId="4518CAE5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27" w:hRule="atLeast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14:paraId="41FD7EE0">
                                  <w:pPr>
                                    <w:pStyle w:val="13"/>
                                    <w:spacing w:line="275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default"/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17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.0</w:t>
                                  </w:r>
                                  <w:r>
                                    <w:rPr>
                                      <w:rFonts w:hint="default"/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14:paraId="12CFDE08">
                                  <w:pPr>
                                    <w:pStyle w:val="13"/>
                                    <w:ind w:left="441" w:hanging="2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 Луч Добра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8512747">
                                  <w:pPr>
                                    <w:pStyle w:val="13"/>
                                    <w:spacing w:before="134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09.00-</w:t>
                                  </w:r>
                                </w:p>
                                <w:p w14:paraId="613DB318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4526B9E8">
                                  <w:pPr>
                                    <w:pStyle w:val="13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039C4981">
                                  <w:pPr>
                                    <w:pStyle w:val="13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0C9AFCB4">
                                  <w:pPr>
                                    <w:pStyle w:val="13"/>
                                    <w:spacing w:before="272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0DBFD4A6">
                                  <w:pPr>
                                    <w:pStyle w:val="13"/>
                                    <w:spacing w:before="272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14:paraId="29790B76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3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61D4E3CB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D207BF9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CB6805D">
                                  <w:pPr>
                                    <w:pStyle w:val="13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14:paraId="4FA6410F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124340B">
                                  <w:pPr>
                                    <w:pStyle w:val="13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3685860F">
                                  <w:pPr>
                                    <w:pStyle w:val="13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3ED33C84">
                                  <w:pPr>
                                    <w:pStyle w:val="13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0C079D5C">
                                  <w:pPr>
                                    <w:pStyle w:val="13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14:paraId="0CFA866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03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197957EE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3F213DE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116DA774">
                                  <w:pPr>
                                    <w:pStyle w:val="13"/>
                                    <w:spacing w:before="272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14:paraId="157194C3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3578B2A6">
                                  <w:pPr>
                                    <w:pStyle w:val="13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7B0E02CD">
                                  <w:pPr>
                                    <w:pStyle w:val="1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58433DDC">
                                  <w:pPr>
                                    <w:pStyle w:val="13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Церемония подъема Государственног</w:t>
                                  </w:r>
                                </w:p>
                                <w:p w14:paraId="0E83BE02">
                                  <w:pPr>
                                    <w:pStyle w:val="13"/>
                                    <w:spacing w:line="259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 флага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28055B1">
                                  <w:pPr>
                                    <w:pStyle w:val="13"/>
                                    <w:spacing w:before="134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218E72AD">
                                  <w:pPr>
                                    <w:pStyle w:val="13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7C7B456">
                                  <w:pPr>
                                    <w:pStyle w:val="13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14:paraId="5F3018BF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63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5523333D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7BEB030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849584F">
                                  <w:pPr>
                                    <w:pStyle w:val="13"/>
                                    <w:spacing w:before="5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14:paraId="77F5139E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6C1E581F">
                                  <w:pPr>
                                    <w:pStyle w:val="13"/>
                                    <w:spacing w:before="191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AF600D3">
                                  <w:pPr>
                                    <w:pStyle w:val="13"/>
                                    <w:spacing w:before="19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470F1B9E">
                                  <w:pPr>
                                    <w:pStyle w:val="13"/>
                                    <w:spacing w:before="191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CC3EDAC">
                                  <w:pPr>
                                    <w:pStyle w:val="13"/>
                                    <w:spacing w:before="191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14:paraId="2CEF8F0C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27" w:hRule="atLeast"/>
                              </w:trPr>
                              <w:tc>
                                <w:tcPr>
                                  <w:tcW w:w="851" w:type="dxa"/>
                                </w:tcPr>
                                <w:p w14:paraId="73FF3A2E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704654E6">
                                  <w:pPr>
                                    <w:pStyle w:val="1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6ED0DD3">
                                  <w:pPr>
                                    <w:pStyle w:val="13"/>
                                    <w:spacing w:before="134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14:paraId="42F7505B">
                                  <w:pPr>
                                    <w:pStyle w:val="13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14E9DF08">
                                  <w:pPr>
                                    <w:pStyle w:val="13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3406580E">
                                  <w:pPr>
                                    <w:pStyle w:val="13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Экологическая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«Чистый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парк»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EA48CE6">
                                  <w:pPr>
                                    <w:pStyle w:val="13"/>
                                    <w:spacing w:before="134"/>
                                    <w:ind w:left="474" w:right="461" w:firstLine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Россия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Природа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61CE085">
                                  <w:pPr>
                                    <w:pStyle w:val="13"/>
                                    <w:spacing w:line="276" w:lineRule="exact"/>
                                    <w:ind w:left="10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Центральный парк/территор </w:t>
                                  </w:r>
                                  <w:r>
                                    <w:rPr>
                                      <w:sz w:val="24"/>
                                    </w:rPr>
                                    <w:t>ия школы</w:t>
                                  </w:r>
                                </w:p>
                              </w:tc>
                            </w:tr>
                          </w:tbl>
                          <w:p w14:paraId="0C0E48A7">
                            <w:pPr>
                              <w:pStyle w:val="6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26" o:spt="202" type="#_x0000_t202" style="position:absolute;left:0pt;margin-left:12.35pt;margin-top:36.8pt;height:748.95pt;width:516.85pt;mso-position-horizontal-relative:page;mso-position-vertical-relative:page;z-index:251659264;mso-width-relative:page;mso-height-relative:page;" filled="f" stroked="f" coordsize="21600,21600" o:gfxdata="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gYf/p2gAAAAsBAAAPAAAAAAAAAAEAIAAAACIAAABkcnMvZG93bnJldi54bWxQSwECFAAU&#10;AAAACACHTuJASlp6RrYBAAB3AwAADgAAAAAAAAABACAAAAApAQAAZHJzL2Uyb0RvYy54bWxQSwUG&#10;AAAAAAYABgBZAQAAU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5"/>
                        <w:tblW w:w="0" w:type="auto"/>
                        <w:tblInd w:w="6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851"/>
                        <w:gridCol w:w="2039"/>
                        <w:gridCol w:w="910"/>
                        <w:gridCol w:w="906"/>
                        <w:gridCol w:w="1958"/>
                        <w:gridCol w:w="1842"/>
                        <w:gridCol w:w="1702"/>
                      </w:tblGrid>
                      <w:tr w14:paraId="59C59A12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03" w:hRule="atLeast"/>
                        </w:trPr>
                        <w:tc>
                          <w:tcPr>
                            <w:tcW w:w="851" w:type="dxa"/>
                          </w:tcPr>
                          <w:p w14:paraId="0B26BEF1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72EC8EEF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2A77A878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14:paraId="3D988596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</w:tcPr>
                          <w:p w14:paraId="10D97A1A">
                            <w:pPr>
                              <w:pStyle w:val="13"/>
                              <w:ind w:left="402" w:right="3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(рефлексия середины смены)</w:t>
                            </w:r>
                          </w:p>
                          <w:p w14:paraId="5850AF7E">
                            <w:pPr>
                              <w:pStyle w:val="13"/>
                              <w:spacing w:line="258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B367DE5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6EBDB668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14:paraId="0665A5E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3" w:hRule="atLeast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14:paraId="6D306EB1">
                            <w:pPr>
                              <w:pStyle w:val="13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14:paraId="194561F1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28" w:hRule="atLeast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14:paraId="348B387F">
                            <w:pPr>
                              <w:pStyle w:val="13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spacing w:val="-2"/>
                                <w:sz w:val="24"/>
                                <w:lang w:val="ru-RU"/>
                              </w:rPr>
                              <w:t>16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14:paraId="41940797">
                            <w:pPr>
                              <w:pStyle w:val="13"/>
                              <w:ind w:left="328" w:firstLine="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«Луч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Творчества»</w:t>
                            </w:r>
                          </w:p>
                          <w:p w14:paraId="04F24617">
                            <w:pPr>
                              <w:pStyle w:val="13"/>
                              <w:spacing w:line="257" w:lineRule="exact"/>
                              <w:ind w:left="6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(финал)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14:paraId="229CFA79">
                            <w:pPr>
                              <w:pStyle w:val="13"/>
                              <w:spacing w:before="135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09.00-</w:t>
                            </w:r>
                          </w:p>
                          <w:p w14:paraId="1135D181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285FF9A0">
                            <w:pPr>
                              <w:pStyle w:val="13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235961D6">
                            <w:pPr>
                              <w:pStyle w:val="13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6B679758">
                            <w:pPr>
                              <w:pStyle w:val="13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611C1FE5">
                            <w:pPr>
                              <w:pStyle w:val="13"/>
                              <w:spacing w:before="273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14:paraId="6B4272E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2" w:hRule="atLeast"/>
                        </w:trPr>
                        <w:tc>
                          <w:tcPr>
                            <w:tcW w:w="851" w:type="dxa"/>
                          </w:tcPr>
                          <w:p w14:paraId="49F541EE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793E7195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C2A4ADB">
                            <w:pPr>
                              <w:pStyle w:val="13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14:paraId="3973ED9F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42B58C27">
                            <w:pPr>
                              <w:pStyle w:val="13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05661D08">
                            <w:pPr>
                              <w:pStyle w:val="13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894067E">
                            <w:pPr>
                              <w:pStyle w:val="13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0DBD34F0">
                            <w:pPr>
                              <w:pStyle w:val="13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14:paraId="0CCD400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04" w:hRule="atLeast"/>
                        </w:trPr>
                        <w:tc>
                          <w:tcPr>
                            <w:tcW w:w="851" w:type="dxa"/>
                          </w:tcPr>
                          <w:p w14:paraId="17AB6A7D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249873B8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276E19A3">
                            <w:pPr>
                              <w:pStyle w:val="13"/>
                              <w:spacing w:before="27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14:paraId="318FB5CE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391D34EE">
                            <w:pPr>
                              <w:pStyle w:val="13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1847C0E5">
                            <w:pPr>
                              <w:pStyle w:val="1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1107ABA7">
                            <w:pPr>
                              <w:pStyle w:val="13"/>
                              <w:spacing w:line="276" w:lineRule="exact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Государственног </w:t>
                            </w:r>
                            <w:r>
                              <w:rPr>
                                <w:sz w:val="24"/>
                              </w:rPr>
                              <w:t>о флага 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601DC92E">
                            <w:pPr>
                              <w:pStyle w:val="13"/>
                              <w:spacing w:before="135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45435981">
                            <w:pPr>
                              <w:pStyle w:val="13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7BEA5F26">
                            <w:pPr>
                              <w:pStyle w:val="13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14:paraId="0DCEAFB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1" w:hRule="atLeast"/>
                        </w:trPr>
                        <w:tc>
                          <w:tcPr>
                            <w:tcW w:w="851" w:type="dxa"/>
                          </w:tcPr>
                          <w:p w14:paraId="728AF48A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15983408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6CF4482A">
                            <w:pPr>
                              <w:pStyle w:val="13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14:paraId="1F717078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55615746">
                            <w:pPr>
                              <w:pStyle w:val="13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54341C8B">
                            <w:pPr>
                              <w:pStyle w:val="13"/>
                              <w:spacing w:before="189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3AD3D72D">
                            <w:pPr>
                              <w:pStyle w:val="13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4026F005">
                            <w:pPr>
                              <w:pStyle w:val="13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14:paraId="3658ECAB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380" w:hRule="atLeast"/>
                        </w:trPr>
                        <w:tc>
                          <w:tcPr>
                            <w:tcW w:w="851" w:type="dxa"/>
                          </w:tcPr>
                          <w:p w14:paraId="7CD9626E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71A0463F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63FDB96F">
                            <w:pPr>
                              <w:pStyle w:val="13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1119C8FD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14:paraId="7585D8F9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70CEBB97">
                            <w:pPr>
                              <w:pStyle w:val="13"/>
                              <w:spacing w:before="273"/>
                              <w:rPr>
                                <w:sz w:val="24"/>
                              </w:rPr>
                            </w:pPr>
                          </w:p>
                          <w:p w14:paraId="4DDD8D04">
                            <w:pPr>
                              <w:pStyle w:val="1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235FB2AB">
                            <w:pPr>
                              <w:pStyle w:val="13"/>
                              <w:ind w:left="525" w:right="516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Конкурс талантов</w:t>
                            </w:r>
                          </w:p>
                          <w:p w14:paraId="360C3094">
                            <w:pPr>
                              <w:pStyle w:val="13"/>
                              <w:spacing w:line="270" w:lineRule="atLeas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«Звездный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час»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(отборочный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тур)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A09580A">
                            <w:pPr>
                              <w:pStyle w:val="13"/>
                              <w:spacing w:before="273"/>
                              <w:ind w:left="114" w:right="105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Самоуправлени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4627A23F">
                            <w:pPr>
                              <w:pStyle w:val="13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21E6F127">
                            <w:pPr>
                              <w:pStyle w:val="13"/>
                              <w:ind w:left="405" w:right="325" w:hanging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Отрядные комнаты</w:t>
                            </w:r>
                          </w:p>
                        </w:tc>
                      </w:tr>
                      <w:tr w14:paraId="23095698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3" w:hRule="atLeast"/>
                        </w:trPr>
                        <w:tc>
                          <w:tcPr>
                            <w:tcW w:w="851" w:type="dxa"/>
                          </w:tcPr>
                          <w:p w14:paraId="56915C4F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7BE4CE75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92DFFF8">
                            <w:pPr>
                              <w:pStyle w:val="13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11:30-</w:t>
                            </w:r>
                          </w:p>
                          <w:p w14:paraId="11AA64C7">
                            <w:pPr>
                              <w:pStyle w:val="13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7262162">
                            <w:pPr>
                              <w:pStyle w:val="13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2CEA9A98">
                            <w:pPr>
                              <w:pStyle w:val="13"/>
                              <w:spacing w:before="51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</w:t>
                            </w:r>
                          </w:p>
                          <w:p w14:paraId="352C8F91">
                            <w:pPr>
                              <w:pStyle w:val="13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«Силачи»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A0D96F2">
                            <w:pPr>
                              <w:pStyle w:val="13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7661C1ED">
                            <w:pPr>
                              <w:pStyle w:val="13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14:paraId="5A39F6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1" w:hRule="atLeast"/>
                        </w:trPr>
                        <w:tc>
                          <w:tcPr>
                            <w:tcW w:w="851" w:type="dxa"/>
                          </w:tcPr>
                          <w:p w14:paraId="0C780C24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2C3718D9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DD2718E">
                            <w:pPr>
                              <w:pStyle w:val="13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12:30-</w:t>
                            </w:r>
                          </w:p>
                          <w:p w14:paraId="43E7A90A">
                            <w:pPr>
                              <w:pStyle w:val="13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5A54D7FF">
                            <w:pPr>
                              <w:pStyle w:val="13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6E9620DD">
                            <w:pPr>
                              <w:pStyle w:val="13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1D984FCF">
                            <w:pPr>
                              <w:pStyle w:val="13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4A5A3E9A">
                            <w:pPr>
                              <w:pStyle w:val="13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14:paraId="58EDF37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28" w:hRule="atLeast"/>
                        </w:trPr>
                        <w:tc>
                          <w:tcPr>
                            <w:tcW w:w="851" w:type="dxa"/>
                          </w:tcPr>
                          <w:p w14:paraId="20A532F3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0DF82887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6032BA75">
                            <w:pPr>
                              <w:pStyle w:val="13"/>
                              <w:spacing w:before="135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13:00</w:t>
                            </w:r>
                          </w:p>
                          <w:p w14:paraId="11D338A2">
                            <w:pPr>
                              <w:pStyle w:val="13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A3C921B">
                            <w:pPr>
                              <w:pStyle w:val="13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49B95325">
                            <w:pPr>
                              <w:pStyle w:val="13"/>
                              <w:spacing w:line="276" w:lineRule="exact"/>
                              <w:ind w:left="288" w:right="2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выставку картин.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3145D88">
                            <w:pPr>
                              <w:pStyle w:val="13"/>
                              <w:spacing w:before="135"/>
                              <w:ind w:left="369" w:firstLin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Экскурсии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2430D636">
                            <w:pPr>
                              <w:pStyle w:val="13"/>
                              <w:spacing w:before="135"/>
                              <w:ind w:left="455" w:right="120" w:hanging="3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Краеведчески </w:t>
                            </w:r>
                            <w:r>
                              <w:rPr>
                                <w:sz w:val="24"/>
                              </w:rPr>
                              <w:t>й музей</w:t>
                            </w:r>
                          </w:p>
                        </w:tc>
                      </w:tr>
                      <w:tr w14:paraId="50BDA013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2" w:hRule="atLeast"/>
                        </w:trPr>
                        <w:tc>
                          <w:tcPr>
                            <w:tcW w:w="851" w:type="dxa"/>
                          </w:tcPr>
                          <w:p w14:paraId="5E89D8C0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2404984B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E350FE6">
                            <w:pPr>
                              <w:pStyle w:val="13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14:30-</w:t>
                            </w:r>
                          </w:p>
                          <w:p w14:paraId="3FF96937">
                            <w:pPr>
                              <w:pStyle w:val="13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14:45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5187B8FC">
                            <w:pPr>
                              <w:pStyle w:val="13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39D1B654">
                            <w:pPr>
                              <w:pStyle w:val="13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Полдник.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65FC677F">
                            <w:pPr>
                              <w:pStyle w:val="13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569BC9FC">
                            <w:pPr>
                              <w:pStyle w:val="13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14:paraId="326D359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28" w:hRule="atLeast"/>
                        </w:trPr>
                        <w:tc>
                          <w:tcPr>
                            <w:tcW w:w="851" w:type="dxa"/>
                          </w:tcPr>
                          <w:p w14:paraId="3B93F558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45E2D25F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19E8FCF9">
                            <w:pPr>
                              <w:pStyle w:val="13"/>
                              <w:spacing w:before="135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14:45-</w:t>
                            </w:r>
                          </w:p>
                          <w:p w14:paraId="44E80924">
                            <w:pPr>
                              <w:pStyle w:val="13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EF06E5D">
                            <w:pPr>
                              <w:pStyle w:val="13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34BCE782">
                            <w:pPr>
                              <w:pStyle w:val="13"/>
                              <w:spacing w:line="276" w:lineRule="exact"/>
                              <w:ind w:left="264" w:right="2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Огонек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«Мои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таланты» </w:t>
                            </w:r>
                            <w:r>
                              <w:rPr>
                                <w:sz w:val="24"/>
                              </w:rPr>
                              <w:t>Уход дмой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623E4FA">
                            <w:pPr>
                              <w:pStyle w:val="13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(ППС)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60F7AFC2">
                            <w:pPr>
                              <w:pStyle w:val="13"/>
                              <w:spacing w:before="135"/>
                              <w:ind w:left="519" w:right="120" w:hanging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Территория лагеря</w:t>
                            </w:r>
                          </w:p>
                        </w:tc>
                      </w:tr>
                      <w:tr w14:paraId="26A141B4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3" w:hRule="atLeast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14:paraId="04113CA3">
                            <w:pPr>
                              <w:pStyle w:val="13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14:paraId="4518CAE5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27" w:hRule="atLeast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14:paraId="41FD7EE0">
                            <w:pPr>
                              <w:pStyle w:val="13"/>
                              <w:spacing w:line="275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spacing w:val="-2"/>
                                <w:sz w:val="24"/>
                                <w:lang w:val="ru-RU"/>
                              </w:rPr>
                              <w:t>17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.0</w:t>
                            </w:r>
                            <w:r>
                              <w:rPr>
                                <w:rFonts w:hint="default"/>
                                <w:b/>
                                <w:spacing w:val="-2"/>
                                <w:sz w:val="24"/>
                                <w:lang w:val="ru-RU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14:paraId="12CFDE08">
                            <w:pPr>
                              <w:pStyle w:val="13"/>
                              <w:ind w:left="441" w:hanging="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Луч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Луч Добра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14:paraId="08512747">
                            <w:pPr>
                              <w:pStyle w:val="13"/>
                              <w:spacing w:before="134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09.00-</w:t>
                            </w:r>
                          </w:p>
                          <w:p w14:paraId="613DB318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4526B9E8">
                            <w:pPr>
                              <w:pStyle w:val="13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039C4981">
                            <w:pPr>
                              <w:pStyle w:val="13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0C9AFCB4">
                            <w:pPr>
                              <w:pStyle w:val="13"/>
                              <w:spacing w:before="272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0DBFD4A6">
                            <w:pPr>
                              <w:pStyle w:val="13"/>
                              <w:spacing w:before="272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14:paraId="29790B76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3" w:hRule="atLeast"/>
                        </w:trPr>
                        <w:tc>
                          <w:tcPr>
                            <w:tcW w:w="851" w:type="dxa"/>
                          </w:tcPr>
                          <w:p w14:paraId="61D4E3CB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1D207BF9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0CB6805D">
                            <w:pPr>
                              <w:pStyle w:val="13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14:paraId="4FA6410F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124340B">
                            <w:pPr>
                              <w:pStyle w:val="13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3685860F">
                            <w:pPr>
                              <w:pStyle w:val="13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3ED33C84">
                            <w:pPr>
                              <w:pStyle w:val="13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0C079D5C">
                            <w:pPr>
                              <w:pStyle w:val="13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14:paraId="0CFA866D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03" w:hRule="atLeast"/>
                        </w:trPr>
                        <w:tc>
                          <w:tcPr>
                            <w:tcW w:w="851" w:type="dxa"/>
                          </w:tcPr>
                          <w:p w14:paraId="197957EE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13F213DE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116DA774">
                            <w:pPr>
                              <w:pStyle w:val="13"/>
                              <w:spacing w:before="272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14:paraId="157194C3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3578B2A6">
                            <w:pPr>
                              <w:pStyle w:val="13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14:paraId="7B0E02CD">
                            <w:pPr>
                              <w:pStyle w:val="1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58433DDC">
                            <w:pPr>
                              <w:pStyle w:val="13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Церемония подъема Государственног</w:t>
                            </w:r>
                          </w:p>
                          <w:p w14:paraId="0E83BE02">
                            <w:pPr>
                              <w:pStyle w:val="13"/>
                              <w:spacing w:line="259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 флага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28055B1">
                            <w:pPr>
                              <w:pStyle w:val="13"/>
                              <w:spacing w:before="134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218E72AD">
                            <w:pPr>
                              <w:pStyle w:val="13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14:paraId="37C7B456">
                            <w:pPr>
                              <w:pStyle w:val="13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14:paraId="5F3018BF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63" w:hRule="atLeast"/>
                        </w:trPr>
                        <w:tc>
                          <w:tcPr>
                            <w:tcW w:w="851" w:type="dxa"/>
                          </w:tcPr>
                          <w:p w14:paraId="5523333D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27BEB030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849584F">
                            <w:pPr>
                              <w:pStyle w:val="13"/>
                              <w:spacing w:before="5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14:paraId="77F5139E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6C1E581F">
                            <w:pPr>
                              <w:pStyle w:val="13"/>
                              <w:spacing w:before="191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6AF600D3">
                            <w:pPr>
                              <w:pStyle w:val="13"/>
                              <w:spacing w:before="19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470F1B9E">
                            <w:pPr>
                              <w:pStyle w:val="13"/>
                              <w:spacing w:before="191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7CC3EDAC">
                            <w:pPr>
                              <w:pStyle w:val="13"/>
                              <w:spacing w:before="191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14:paraId="2CEF8F0C"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27" w:hRule="atLeast"/>
                        </w:trPr>
                        <w:tc>
                          <w:tcPr>
                            <w:tcW w:w="851" w:type="dxa"/>
                          </w:tcPr>
                          <w:p w14:paraId="73FF3A2E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704654E6">
                            <w:pPr>
                              <w:pStyle w:val="1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6ED0DD3">
                            <w:pPr>
                              <w:pStyle w:val="13"/>
                              <w:spacing w:before="134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14:paraId="42F7505B">
                            <w:pPr>
                              <w:pStyle w:val="13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14E9DF08">
                            <w:pPr>
                              <w:pStyle w:val="13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3406580E">
                            <w:pPr>
                              <w:pStyle w:val="13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Экологическая </w:t>
                            </w:r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«Чистый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парк»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EA48CE6">
                            <w:pPr>
                              <w:pStyle w:val="13"/>
                              <w:spacing w:before="134"/>
                              <w:ind w:left="474" w:right="461" w:firstLine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Россия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Природа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761CE085">
                            <w:pPr>
                              <w:pStyle w:val="13"/>
                              <w:spacing w:line="276" w:lineRule="exact"/>
                              <w:ind w:left="10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Центральный парк/территор </w:t>
                            </w:r>
                            <w:r>
                              <w:rPr>
                                <w:sz w:val="24"/>
                              </w:rPr>
                              <w:t>ия школы</w:t>
                            </w:r>
                          </w:p>
                        </w:tc>
                      </w:tr>
                    </w:tbl>
                    <w:p w14:paraId="0C0E48A7">
                      <w:pPr>
                        <w:pStyle w:val="6"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61024D5B">
      <w:pPr>
        <w:pStyle w:val="6"/>
        <w:ind w:left="0"/>
        <w:jc w:val="left"/>
        <w:rPr>
          <w:b/>
          <w:sz w:val="22"/>
        </w:rPr>
      </w:pPr>
    </w:p>
    <w:p w14:paraId="29DA5CE4">
      <w:pPr>
        <w:pStyle w:val="6"/>
        <w:ind w:left="0"/>
        <w:jc w:val="left"/>
        <w:rPr>
          <w:b/>
          <w:sz w:val="22"/>
        </w:rPr>
      </w:pPr>
    </w:p>
    <w:p w14:paraId="7D0559F7">
      <w:pPr>
        <w:pStyle w:val="6"/>
        <w:ind w:left="0"/>
        <w:jc w:val="left"/>
        <w:rPr>
          <w:b/>
          <w:sz w:val="22"/>
        </w:rPr>
      </w:pPr>
    </w:p>
    <w:p w14:paraId="51D0523E">
      <w:pPr>
        <w:pStyle w:val="6"/>
        <w:ind w:left="0"/>
        <w:jc w:val="left"/>
        <w:rPr>
          <w:b/>
          <w:sz w:val="22"/>
        </w:rPr>
      </w:pPr>
    </w:p>
    <w:p w14:paraId="017DACBE">
      <w:pPr>
        <w:pStyle w:val="6"/>
        <w:ind w:left="0"/>
        <w:jc w:val="left"/>
        <w:rPr>
          <w:b/>
          <w:sz w:val="22"/>
        </w:rPr>
      </w:pPr>
    </w:p>
    <w:p w14:paraId="2C644253">
      <w:pPr>
        <w:pStyle w:val="6"/>
        <w:ind w:left="0"/>
        <w:jc w:val="left"/>
        <w:rPr>
          <w:b/>
          <w:sz w:val="22"/>
        </w:rPr>
      </w:pPr>
    </w:p>
    <w:p w14:paraId="64D6F0E4">
      <w:pPr>
        <w:pStyle w:val="6"/>
        <w:ind w:left="0"/>
        <w:jc w:val="left"/>
        <w:rPr>
          <w:b/>
          <w:sz w:val="22"/>
        </w:rPr>
      </w:pPr>
    </w:p>
    <w:p w14:paraId="387DDAB7">
      <w:pPr>
        <w:pStyle w:val="6"/>
        <w:ind w:left="0"/>
        <w:jc w:val="left"/>
        <w:rPr>
          <w:b/>
          <w:sz w:val="22"/>
        </w:rPr>
      </w:pPr>
    </w:p>
    <w:p w14:paraId="53916DE5">
      <w:pPr>
        <w:pStyle w:val="6"/>
        <w:ind w:left="0"/>
        <w:jc w:val="left"/>
        <w:rPr>
          <w:b/>
          <w:sz w:val="22"/>
        </w:rPr>
      </w:pPr>
    </w:p>
    <w:p w14:paraId="40013FF5">
      <w:pPr>
        <w:pStyle w:val="6"/>
        <w:ind w:left="0"/>
        <w:jc w:val="left"/>
        <w:rPr>
          <w:b/>
          <w:sz w:val="22"/>
        </w:rPr>
      </w:pPr>
    </w:p>
    <w:p w14:paraId="09187B2C">
      <w:pPr>
        <w:pStyle w:val="6"/>
        <w:ind w:left="0"/>
        <w:jc w:val="left"/>
        <w:rPr>
          <w:b/>
          <w:sz w:val="22"/>
        </w:rPr>
      </w:pPr>
    </w:p>
    <w:p w14:paraId="2D06D395">
      <w:pPr>
        <w:pStyle w:val="6"/>
        <w:ind w:left="0"/>
        <w:jc w:val="left"/>
        <w:rPr>
          <w:b/>
          <w:sz w:val="22"/>
        </w:rPr>
      </w:pPr>
    </w:p>
    <w:p w14:paraId="0743FC5F">
      <w:pPr>
        <w:pStyle w:val="6"/>
        <w:ind w:left="0"/>
        <w:jc w:val="left"/>
        <w:rPr>
          <w:b/>
          <w:sz w:val="22"/>
        </w:rPr>
      </w:pPr>
    </w:p>
    <w:p w14:paraId="0373B915">
      <w:pPr>
        <w:pStyle w:val="6"/>
        <w:ind w:left="0"/>
        <w:jc w:val="left"/>
        <w:rPr>
          <w:b/>
          <w:sz w:val="22"/>
        </w:rPr>
      </w:pPr>
    </w:p>
    <w:p w14:paraId="65F82808">
      <w:pPr>
        <w:pStyle w:val="6"/>
        <w:ind w:left="0"/>
        <w:jc w:val="left"/>
        <w:rPr>
          <w:b/>
          <w:sz w:val="22"/>
        </w:rPr>
      </w:pPr>
    </w:p>
    <w:p w14:paraId="67721EF2">
      <w:pPr>
        <w:pStyle w:val="6"/>
        <w:ind w:left="0"/>
        <w:jc w:val="left"/>
        <w:rPr>
          <w:b/>
          <w:sz w:val="22"/>
        </w:rPr>
      </w:pPr>
    </w:p>
    <w:p w14:paraId="351BE854">
      <w:pPr>
        <w:pStyle w:val="6"/>
        <w:ind w:left="0"/>
        <w:jc w:val="left"/>
        <w:rPr>
          <w:b/>
          <w:sz w:val="22"/>
        </w:rPr>
      </w:pPr>
    </w:p>
    <w:p w14:paraId="4D4FDB4E">
      <w:pPr>
        <w:pStyle w:val="6"/>
        <w:ind w:left="0"/>
        <w:jc w:val="left"/>
        <w:rPr>
          <w:b/>
          <w:sz w:val="22"/>
        </w:rPr>
      </w:pPr>
    </w:p>
    <w:p w14:paraId="03DFED5A">
      <w:pPr>
        <w:pStyle w:val="6"/>
        <w:ind w:left="0"/>
        <w:jc w:val="left"/>
        <w:rPr>
          <w:b/>
          <w:sz w:val="22"/>
        </w:rPr>
      </w:pPr>
    </w:p>
    <w:p w14:paraId="26FFC5F6">
      <w:pPr>
        <w:pStyle w:val="6"/>
        <w:ind w:left="0"/>
        <w:jc w:val="left"/>
        <w:rPr>
          <w:b/>
          <w:sz w:val="22"/>
        </w:rPr>
      </w:pPr>
    </w:p>
    <w:p w14:paraId="69B3C5B8">
      <w:pPr>
        <w:pStyle w:val="6"/>
        <w:ind w:left="0"/>
        <w:jc w:val="left"/>
        <w:rPr>
          <w:b/>
          <w:sz w:val="22"/>
        </w:rPr>
      </w:pPr>
    </w:p>
    <w:p w14:paraId="05BE2C59">
      <w:pPr>
        <w:pStyle w:val="6"/>
        <w:ind w:left="0"/>
        <w:jc w:val="left"/>
        <w:rPr>
          <w:b/>
          <w:sz w:val="22"/>
        </w:rPr>
      </w:pPr>
    </w:p>
    <w:p w14:paraId="39D10EC3">
      <w:pPr>
        <w:pStyle w:val="6"/>
        <w:ind w:left="0"/>
        <w:jc w:val="left"/>
        <w:rPr>
          <w:b/>
          <w:sz w:val="22"/>
        </w:rPr>
      </w:pPr>
    </w:p>
    <w:p w14:paraId="0CF8CF39">
      <w:pPr>
        <w:pStyle w:val="6"/>
        <w:ind w:left="0"/>
        <w:jc w:val="left"/>
        <w:rPr>
          <w:b/>
          <w:sz w:val="22"/>
        </w:rPr>
      </w:pPr>
    </w:p>
    <w:p w14:paraId="492663B0">
      <w:pPr>
        <w:pStyle w:val="6"/>
        <w:ind w:left="0"/>
        <w:jc w:val="left"/>
        <w:rPr>
          <w:b/>
          <w:sz w:val="22"/>
        </w:rPr>
      </w:pPr>
    </w:p>
    <w:p w14:paraId="3530023E">
      <w:pPr>
        <w:pStyle w:val="6"/>
        <w:ind w:left="0"/>
        <w:jc w:val="left"/>
        <w:rPr>
          <w:b/>
          <w:sz w:val="22"/>
        </w:rPr>
      </w:pPr>
    </w:p>
    <w:p w14:paraId="55D31E43">
      <w:pPr>
        <w:pStyle w:val="6"/>
        <w:ind w:left="0"/>
        <w:jc w:val="left"/>
        <w:rPr>
          <w:b/>
          <w:sz w:val="22"/>
        </w:rPr>
      </w:pPr>
    </w:p>
    <w:p w14:paraId="3E1EB6BB">
      <w:pPr>
        <w:pStyle w:val="6"/>
        <w:ind w:left="0"/>
        <w:jc w:val="left"/>
        <w:rPr>
          <w:b/>
          <w:sz w:val="22"/>
        </w:rPr>
      </w:pPr>
    </w:p>
    <w:p w14:paraId="03EB4805">
      <w:pPr>
        <w:pStyle w:val="6"/>
        <w:ind w:left="0"/>
        <w:jc w:val="left"/>
        <w:rPr>
          <w:b/>
          <w:sz w:val="22"/>
        </w:rPr>
      </w:pPr>
    </w:p>
    <w:p w14:paraId="78950A38">
      <w:pPr>
        <w:pStyle w:val="6"/>
        <w:ind w:left="0"/>
        <w:jc w:val="left"/>
        <w:rPr>
          <w:b/>
          <w:sz w:val="22"/>
        </w:rPr>
      </w:pPr>
    </w:p>
    <w:p w14:paraId="7958479E">
      <w:pPr>
        <w:pStyle w:val="6"/>
        <w:ind w:left="0"/>
        <w:jc w:val="left"/>
        <w:rPr>
          <w:b/>
          <w:sz w:val="22"/>
        </w:rPr>
      </w:pPr>
    </w:p>
    <w:p w14:paraId="1CC29B87">
      <w:pPr>
        <w:pStyle w:val="6"/>
        <w:ind w:left="0"/>
        <w:jc w:val="left"/>
        <w:rPr>
          <w:b/>
          <w:sz w:val="22"/>
        </w:rPr>
      </w:pPr>
    </w:p>
    <w:p w14:paraId="7BDE2201">
      <w:pPr>
        <w:pStyle w:val="6"/>
        <w:ind w:left="0"/>
        <w:jc w:val="left"/>
        <w:rPr>
          <w:b/>
          <w:sz w:val="22"/>
        </w:rPr>
      </w:pPr>
    </w:p>
    <w:p w14:paraId="2668247A">
      <w:pPr>
        <w:pStyle w:val="6"/>
        <w:ind w:left="0"/>
        <w:jc w:val="left"/>
        <w:rPr>
          <w:b/>
          <w:sz w:val="22"/>
        </w:rPr>
      </w:pPr>
    </w:p>
    <w:p w14:paraId="196BD3D5">
      <w:pPr>
        <w:pStyle w:val="6"/>
        <w:ind w:left="0"/>
        <w:jc w:val="left"/>
        <w:rPr>
          <w:b/>
          <w:sz w:val="22"/>
        </w:rPr>
      </w:pPr>
    </w:p>
    <w:p w14:paraId="2A737CEA">
      <w:pPr>
        <w:pStyle w:val="6"/>
        <w:ind w:left="0"/>
        <w:jc w:val="left"/>
        <w:rPr>
          <w:b/>
          <w:sz w:val="22"/>
        </w:rPr>
      </w:pPr>
    </w:p>
    <w:p w14:paraId="717F36F3">
      <w:pPr>
        <w:pStyle w:val="6"/>
        <w:ind w:left="0"/>
        <w:jc w:val="left"/>
        <w:rPr>
          <w:b/>
          <w:sz w:val="22"/>
        </w:rPr>
      </w:pPr>
    </w:p>
    <w:p w14:paraId="7B9A4FC7">
      <w:pPr>
        <w:pStyle w:val="6"/>
        <w:ind w:left="0"/>
        <w:jc w:val="left"/>
        <w:rPr>
          <w:b/>
          <w:sz w:val="22"/>
        </w:rPr>
      </w:pPr>
    </w:p>
    <w:p w14:paraId="4EE5B4E5">
      <w:pPr>
        <w:pStyle w:val="6"/>
        <w:ind w:left="0"/>
        <w:jc w:val="left"/>
        <w:rPr>
          <w:b/>
          <w:sz w:val="22"/>
        </w:rPr>
      </w:pPr>
    </w:p>
    <w:p w14:paraId="12F576BF">
      <w:pPr>
        <w:pStyle w:val="6"/>
        <w:ind w:left="0"/>
        <w:jc w:val="left"/>
        <w:rPr>
          <w:b/>
          <w:sz w:val="22"/>
        </w:rPr>
      </w:pPr>
    </w:p>
    <w:p w14:paraId="0CF330A0">
      <w:pPr>
        <w:pStyle w:val="6"/>
        <w:ind w:left="0"/>
        <w:jc w:val="left"/>
        <w:rPr>
          <w:b/>
          <w:sz w:val="22"/>
        </w:rPr>
      </w:pPr>
    </w:p>
    <w:p w14:paraId="37CEC2AD">
      <w:pPr>
        <w:pStyle w:val="6"/>
        <w:ind w:left="0"/>
        <w:jc w:val="left"/>
        <w:rPr>
          <w:b/>
          <w:sz w:val="22"/>
        </w:rPr>
      </w:pPr>
    </w:p>
    <w:p w14:paraId="1BD1E67F">
      <w:pPr>
        <w:pStyle w:val="6"/>
        <w:ind w:left="0"/>
        <w:jc w:val="left"/>
        <w:rPr>
          <w:b/>
          <w:sz w:val="22"/>
        </w:rPr>
      </w:pPr>
    </w:p>
    <w:p w14:paraId="721E9A62">
      <w:pPr>
        <w:pStyle w:val="6"/>
        <w:ind w:left="0"/>
        <w:jc w:val="left"/>
        <w:rPr>
          <w:b/>
          <w:sz w:val="22"/>
        </w:rPr>
      </w:pPr>
    </w:p>
    <w:p w14:paraId="5BA976AF">
      <w:pPr>
        <w:pStyle w:val="6"/>
        <w:ind w:left="0"/>
        <w:jc w:val="left"/>
        <w:rPr>
          <w:b/>
          <w:sz w:val="22"/>
        </w:rPr>
      </w:pPr>
    </w:p>
    <w:p w14:paraId="13EDD4D5">
      <w:pPr>
        <w:pStyle w:val="6"/>
        <w:ind w:left="0"/>
        <w:jc w:val="left"/>
        <w:rPr>
          <w:b/>
          <w:sz w:val="22"/>
        </w:rPr>
      </w:pPr>
    </w:p>
    <w:p w14:paraId="42EDB0F3">
      <w:pPr>
        <w:pStyle w:val="6"/>
        <w:ind w:left="0"/>
        <w:jc w:val="left"/>
        <w:rPr>
          <w:b/>
          <w:sz w:val="22"/>
        </w:rPr>
      </w:pPr>
    </w:p>
    <w:p w14:paraId="12659D89">
      <w:pPr>
        <w:pStyle w:val="6"/>
        <w:ind w:left="0"/>
        <w:jc w:val="left"/>
        <w:rPr>
          <w:b/>
          <w:sz w:val="22"/>
        </w:rPr>
      </w:pPr>
    </w:p>
    <w:p w14:paraId="4E548955">
      <w:pPr>
        <w:pStyle w:val="6"/>
        <w:ind w:left="0"/>
        <w:jc w:val="left"/>
        <w:rPr>
          <w:b/>
          <w:sz w:val="22"/>
        </w:rPr>
      </w:pPr>
    </w:p>
    <w:p w14:paraId="2A1AFCC0">
      <w:pPr>
        <w:pStyle w:val="6"/>
        <w:ind w:left="0"/>
        <w:jc w:val="left"/>
        <w:rPr>
          <w:b/>
          <w:sz w:val="22"/>
        </w:rPr>
      </w:pPr>
    </w:p>
    <w:p w14:paraId="15877A37">
      <w:pPr>
        <w:pStyle w:val="6"/>
        <w:ind w:left="0"/>
        <w:jc w:val="left"/>
        <w:rPr>
          <w:b/>
          <w:sz w:val="22"/>
        </w:rPr>
      </w:pPr>
    </w:p>
    <w:p w14:paraId="38E42C47">
      <w:pPr>
        <w:pStyle w:val="6"/>
        <w:ind w:left="0"/>
        <w:jc w:val="left"/>
        <w:rPr>
          <w:b/>
          <w:sz w:val="22"/>
        </w:rPr>
      </w:pPr>
    </w:p>
    <w:p w14:paraId="26C10212">
      <w:pPr>
        <w:pStyle w:val="6"/>
        <w:ind w:left="0"/>
        <w:jc w:val="left"/>
        <w:rPr>
          <w:b/>
          <w:sz w:val="22"/>
        </w:rPr>
      </w:pPr>
    </w:p>
    <w:p w14:paraId="62C12F07">
      <w:pPr>
        <w:pStyle w:val="6"/>
        <w:ind w:left="0"/>
        <w:jc w:val="left"/>
        <w:rPr>
          <w:b/>
          <w:sz w:val="22"/>
        </w:rPr>
      </w:pPr>
    </w:p>
    <w:p w14:paraId="3CD369FC">
      <w:pPr>
        <w:pStyle w:val="6"/>
        <w:ind w:left="0"/>
        <w:jc w:val="left"/>
        <w:rPr>
          <w:b/>
          <w:sz w:val="22"/>
        </w:rPr>
      </w:pPr>
    </w:p>
    <w:p w14:paraId="7551764F">
      <w:pPr>
        <w:pStyle w:val="6"/>
        <w:ind w:left="0"/>
        <w:jc w:val="left"/>
        <w:rPr>
          <w:b/>
          <w:sz w:val="22"/>
        </w:rPr>
      </w:pPr>
    </w:p>
    <w:p w14:paraId="1B7C3F4A">
      <w:pPr>
        <w:pStyle w:val="6"/>
        <w:spacing w:before="226"/>
        <w:ind w:left="0"/>
        <w:jc w:val="left"/>
        <w:rPr>
          <w:b/>
          <w:sz w:val="22"/>
        </w:rPr>
      </w:pPr>
    </w:p>
    <w:p w14:paraId="03140B3A">
      <w:pPr>
        <w:spacing w:before="0"/>
        <w:ind w:left="1176" w:right="476" w:firstLine="0"/>
        <w:jc w:val="center"/>
        <w:rPr>
          <w:sz w:val="22"/>
        </w:rPr>
      </w:pPr>
      <w:r>
        <w:rPr>
          <w:spacing w:val="-5"/>
          <w:sz w:val="22"/>
        </w:rPr>
        <w:t>58</w:t>
      </w:r>
    </w:p>
    <w:p w14:paraId="0E07CE29">
      <w:pPr>
        <w:spacing w:after="0"/>
        <w:jc w:val="center"/>
        <w:rPr>
          <w:sz w:val="22"/>
        </w:rPr>
        <w:sectPr>
          <w:footerReference r:id="rId26" w:type="default"/>
          <w:pgSz w:w="11910" w:h="16860"/>
          <w:pgMar w:top="720" w:right="425" w:bottom="280" w:left="283" w:header="0" w:footer="0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011C9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3E0D8005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2A5DD99E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17348866">
            <w:pPr>
              <w:pStyle w:val="13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013F8531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7ECC2CA">
            <w:pPr>
              <w:pStyle w:val="13"/>
              <w:spacing w:before="134"/>
              <w:rPr>
                <w:sz w:val="24"/>
              </w:rPr>
            </w:pPr>
          </w:p>
          <w:p w14:paraId="259CCD04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E3E87B7">
            <w:pPr>
              <w:pStyle w:val="13"/>
              <w:ind w:left="233" w:right="22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 xml:space="preserve">сотрудниками </w:t>
            </w:r>
            <w:r>
              <w:rPr>
                <w:sz w:val="24"/>
              </w:rPr>
              <w:t>заповедника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14:paraId="143D1E28">
            <w:pPr>
              <w:pStyle w:val="13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Нелидово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«…»</w:t>
            </w:r>
          </w:p>
        </w:tc>
        <w:tc>
          <w:tcPr>
            <w:tcW w:w="1842" w:type="dxa"/>
          </w:tcPr>
          <w:p w14:paraId="123BC12A">
            <w:pPr>
              <w:pStyle w:val="13"/>
              <w:spacing w:before="134"/>
              <w:rPr>
                <w:sz w:val="24"/>
              </w:rPr>
            </w:pPr>
          </w:p>
          <w:p w14:paraId="711DAFD8">
            <w:pPr>
              <w:pStyle w:val="13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14:paraId="4E923AF1">
            <w:pPr>
              <w:pStyle w:val="13"/>
              <w:spacing w:before="134"/>
              <w:rPr>
                <w:sz w:val="24"/>
              </w:rPr>
            </w:pPr>
          </w:p>
          <w:p w14:paraId="1F2AF302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3D5C3A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28B28B11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36C06F5C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44E29AAE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1FA6BC6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6F3F646B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9C55A26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17686499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560429C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4BE07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52392F93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05C8F68A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3ED4EEAB">
            <w:pPr>
              <w:pStyle w:val="13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513CAF6D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1B2B209B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A56E015">
            <w:pPr>
              <w:pStyle w:val="13"/>
              <w:spacing w:line="27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Игра-викторина</w:t>
            </w:r>
          </w:p>
          <w:p w14:paraId="7D343085">
            <w:pPr>
              <w:pStyle w:val="13"/>
              <w:spacing w:line="270" w:lineRule="atLeast"/>
              <w:ind w:left="272" w:hanging="14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калейдоскоп»</w:t>
            </w:r>
          </w:p>
        </w:tc>
        <w:tc>
          <w:tcPr>
            <w:tcW w:w="1842" w:type="dxa"/>
          </w:tcPr>
          <w:p w14:paraId="46DAB939">
            <w:pPr>
              <w:pStyle w:val="13"/>
              <w:spacing w:before="135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14:paraId="1E7EEE9B">
            <w:pPr>
              <w:pStyle w:val="13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2469F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5FC69715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2BF58618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54A98334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692CB5D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67E8AF5B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7F58915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72133A12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9887FB5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0DC32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03CC3B8C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4B24F5EC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7B07B457">
            <w:pPr>
              <w:pStyle w:val="13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693C2C1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412A4A55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85612A4">
            <w:pPr>
              <w:pStyle w:val="13"/>
              <w:spacing w:line="276" w:lineRule="exact"/>
              <w:ind w:left="284" w:right="274" w:firstLine="1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 Уход домой</w:t>
            </w:r>
          </w:p>
        </w:tc>
        <w:tc>
          <w:tcPr>
            <w:tcW w:w="1842" w:type="dxa"/>
          </w:tcPr>
          <w:p w14:paraId="1D0F5287">
            <w:pPr>
              <w:pStyle w:val="13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5243E7FA">
            <w:pPr>
              <w:pStyle w:val="13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4E6AB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0208" w:type="dxa"/>
            <w:gridSpan w:val="7"/>
            <w:shd w:val="clear" w:color="auto" w:fill="FDE9D9"/>
          </w:tcPr>
          <w:p w14:paraId="5850E6E3">
            <w:pPr>
              <w:pStyle w:val="13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14:paraId="24FAF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  <w:shd w:val="clear" w:color="auto" w:fill="E5DFEC"/>
          </w:tcPr>
          <w:p w14:paraId="32997306">
            <w:pPr>
              <w:pStyle w:val="13"/>
              <w:ind w:left="124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18</w:t>
            </w:r>
            <w:r>
              <w:rPr>
                <w:b/>
                <w:spacing w:val="-2"/>
                <w:sz w:val="24"/>
              </w:rPr>
              <w:t>.0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>6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14:paraId="01BFBD2C">
            <w:pPr>
              <w:pStyle w:val="13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  <w:p w14:paraId="14379899">
            <w:pPr>
              <w:pStyle w:val="13"/>
              <w:spacing w:line="229" w:lineRule="exact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(профориентация)</w:t>
            </w:r>
          </w:p>
        </w:tc>
        <w:tc>
          <w:tcPr>
            <w:tcW w:w="910" w:type="dxa"/>
          </w:tcPr>
          <w:p w14:paraId="68C45047">
            <w:pPr>
              <w:pStyle w:val="13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56B2562C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CF16ABE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F0A67F3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096D4985">
            <w:pPr>
              <w:pStyle w:val="13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C0B18D0">
            <w:pPr>
              <w:pStyle w:val="13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762BA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6C5D89E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5E2290D4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0CF8A673">
            <w:pPr>
              <w:pStyle w:val="13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2268465B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22026D3C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309A519">
            <w:pPr>
              <w:pStyle w:val="13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0CE92485">
            <w:pPr>
              <w:pStyle w:val="13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78541A2">
            <w:pPr>
              <w:pStyle w:val="13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4724B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72453C78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62EA4D70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109347F0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021287CC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7A01CB33">
            <w:pPr>
              <w:pStyle w:val="13"/>
              <w:spacing w:before="134"/>
              <w:rPr>
                <w:sz w:val="24"/>
              </w:rPr>
            </w:pPr>
          </w:p>
          <w:p w14:paraId="3138CC67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2B5E6D7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17A4ED8C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521AD356">
            <w:pPr>
              <w:pStyle w:val="13"/>
              <w:spacing w:before="134"/>
              <w:rPr>
                <w:sz w:val="24"/>
              </w:rPr>
            </w:pPr>
          </w:p>
          <w:p w14:paraId="7E7B70B5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16CBA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00BEBD5E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75A1E02E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46D92E13">
            <w:pPr>
              <w:pStyle w:val="13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54F9C5F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2E9D0207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AEC405">
            <w:pPr>
              <w:pStyle w:val="13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DCF505F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C2DBE15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6C5BF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3E3D6550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51C791DA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43C4CAE6">
            <w:pPr>
              <w:pStyle w:val="13"/>
              <w:spacing w:before="134"/>
              <w:rPr>
                <w:sz w:val="24"/>
              </w:rPr>
            </w:pPr>
          </w:p>
          <w:p w14:paraId="5F186533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49005255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05790C3">
            <w:pPr>
              <w:pStyle w:val="13"/>
              <w:spacing w:before="272"/>
              <w:rPr>
                <w:sz w:val="24"/>
              </w:rPr>
            </w:pPr>
          </w:p>
          <w:p w14:paraId="4755F036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DDB54DA">
            <w:pPr>
              <w:pStyle w:val="13"/>
              <w:ind w:left="163" w:right="15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Ярмарка профессий </w:t>
            </w:r>
            <w:r>
              <w:rPr>
                <w:sz w:val="24"/>
              </w:rPr>
              <w:t xml:space="preserve">(встреча с </w:t>
            </w:r>
            <w:r>
              <w:rPr>
                <w:spacing w:val="-2"/>
                <w:sz w:val="24"/>
              </w:rPr>
              <w:t>представителям</w:t>
            </w:r>
          </w:p>
          <w:p w14:paraId="7B0BD849">
            <w:pPr>
              <w:pStyle w:val="13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профессий)</w:t>
            </w:r>
          </w:p>
        </w:tc>
        <w:tc>
          <w:tcPr>
            <w:tcW w:w="1842" w:type="dxa"/>
          </w:tcPr>
          <w:p w14:paraId="353491C8">
            <w:pPr>
              <w:pStyle w:val="13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14:paraId="266CC7D9">
            <w:pPr>
              <w:pStyle w:val="13"/>
              <w:spacing w:before="134"/>
              <w:rPr>
                <w:sz w:val="24"/>
              </w:rPr>
            </w:pPr>
          </w:p>
          <w:p w14:paraId="72581230">
            <w:pPr>
              <w:pStyle w:val="13"/>
              <w:ind w:left="340" w:right="120" w:hanging="20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Кабинеты</w:t>
            </w:r>
          </w:p>
        </w:tc>
      </w:tr>
      <w:tr w14:paraId="25B04B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7CCEA627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0086FBB9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132B96CE">
            <w:pPr>
              <w:pStyle w:val="13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19FD0ADD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DB032CC">
            <w:pPr>
              <w:pStyle w:val="13"/>
              <w:spacing w:before="134"/>
              <w:rPr>
                <w:sz w:val="24"/>
              </w:rPr>
            </w:pPr>
          </w:p>
          <w:p w14:paraId="736A35AB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F0EE295">
            <w:pPr>
              <w:pStyle w:val="13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14:paraId="1ADCB21F">
            <w:pPr>
              <w:pStyle w:val="13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«Кукла-оберег»</w:t>
            </w:r>
          </w:p>
          <w:p w14:paraId="1BF21F0E">
            <w:pPr>
              <w:pStyle w:val="13"/>
              <w:spacing w:line="270" w:lineRule="atLeast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мини-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842" w:type="dxa"/>
          </w:tcPr>
          <w:p w14:paraId="04A561FE">
            <w:pPr>
              <w:pStyle w:val="13"/>
              <w:spacing w:before="272"/>
              <w:ind w:left="549" w:right="491" w:hanging="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14:paraId="74170E3B">
            <w:pPr>
              <w:pStyle w:val="13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14:paraId="4AE74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203A7948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353E0BAC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145E304F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2ADA1CEA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6B5641E8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E8EB0A6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B5D3852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D05DF0E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6E7E3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03F45B3F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02995EF4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59706505">
            <w:pPr>
              <w:pStyle w:val="13"/>
              <w:spacing w:before="134"/>
              <w:rPr>
                <w:sz w:val="24"/>
              </w:rPr>
            </w:pPr>
          </w:p>
          <w:p w14:paraId="77BCEA5A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1203AFFB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72E08341">
            <w:pPr>
              <w:pStyle w:val="13"/>
              <w:spacing w:before="272"/>
              <w:rPr>
                <w:sz w:val="24"/>
              </w:rPr>
            </w:pPr>
          </w:p>
          <w:p w14:paraId="0B195665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ED2F04F">
            <w:pPr>
              <w:pStyle w:val="13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 </w:t>
            </w:r>
            <w:r>
              <w:rPr>
                <w:sz w:val="24"/>
              </w:rPr>
              <w:t>онные игры</w:t>
            </w:r>
          </w:p>
          <w:p w14:paraId="4C45183F">
            <w:pPr>
              <w:pStyle w:val="13"/>
              <w:ind w:left="312" w:righ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«Угадай профессию»,</w:t>
            </w:r>
          </w:p>
          <w:p w14:paraId="091916F3">
            <w:pPr>
              <w:pStyle w:val="13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842" w:type="dxa"/>
          </w:tcPr>
          <w:p w14:paraId="17D0E230">
            <w:pPr>
              <w:pStyle w:val="13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14:paraId="6E0D31AC">
            <w:pPr>
              <w:pStyle w:val="13"/>
              <w:spacing w:before="134"/>
              <w:rPr>
                <w:sz w:val="24"/>
              </w:rPr>
            </w:pPr>
          </w:p>
          <w:p w14:paraId="2DB0C0A3">
            <w:pPr>
              <w:pStyle w:val="1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7A4C1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68C7DE8C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068F7D99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0FC461C8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75C4D74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57FDE98A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C832B8E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0DE2B395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8572CBF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2F6D3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549BECD2">
            <w:pPr>
              <w:pStyle w:val="13"/>
              <w:rPr>
                <w:sz w:val="22"/>
              </w:rPr>
            </w:pPr>
          </w:p>
        </w:tc>
        <w:tc>
          <w:tcPr>
            <w:tcW w:w="2039" w:type="dxa"/>
          </w:tcPr>
          <w:p w14:paraId="632E2172">
            <w:pPr>
              <w:pStyle w:val="13"/>
              <w:rPr>
                <w:sz w:val="22"/>
              </w:rPr>
            </w:pPr>
          </w:p>
        </w:tc>
        <w:tc>
          <w:tcPr>
            <w:tcW w:w="910" w:type="dxa"/>
          </w:tcPr>
          <w:p w14:paraId="15C51444">
            <w:pPr>
              <w:pStyle w:val="13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7B99729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6CD8A801">
            <w:pPr>
              <w:pStyle w:val="13"/>
              <w:spacing w:before="134"/>
              <w:rPr>
                <w:sz w:val="24"/>
              </w:rPr>
            </w:pPr>
          </w:p>
          <w:p w14:paraId="0A04E537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EB9369B">
            <w:pPr>
              <w:pStyle w:val="13"/>
              <w:spacing w:line="276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 xml:space="preserve">будущая профессия»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4A7FF774">
            <w:pPr>
              <w:pStyle w:val="13"/>
              <w:spacing w:before="134"/>
              <w:rPr>
                <w:sz w:val="24"/>
              </w:rPr>
            </w:pPr>
          </w:p>
          <w:p w14:paraId="4BE9AC4C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31C01B6">
            <w:pPr>
              <w:pStyle w:val="13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61EDD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79D202E2">
            <w:pPr>
              <w:pStyle w:val="13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14:paraId="3BAE6C9A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3888105</wp:posOffset>
                </wp:positionH>
                <wp:positionV relativeFrom="page">
                  <wp:posOffset>9923780</wp:posOffset>
                </wp:positionV>
                <wp:extent cx="134620" cy="154940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AA3C17">
                            <w:pPr>
                              <w:spacing w:before="0" w:line="243" w:lineRule="exact"/>
                              <w:ind w:left="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9"/>
                                <w:sz w:val="22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26" o:spt="202" type="#_x0000_t202" style="position:absolute;left:0pt;margin-left:306.15pt;margin-top:781.4pt;height:12.2pt;width:10.6pt;mso-position-horizontal-relative:page;mso-position-vertical-relative:page;z-index:-251651072;mso-width-relative:page;mso-height-relative:page;" filled="f" stroked="f" coordsize="21600,21600" o:gfxdata="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AFkeZ2wAAAA0BAAAPAAAAAAAAAAEAIAAAACIAAABkcnMvZG93bnJldi54bWxQSwECFAAUAAAA&#10;CACHTuJAqrwGgLIBAAB1AwAADgAAAAAAAAABACAAAAAq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3AA3C17">
                      <w:pPr>
                        <w:spacing w:before="0" w:line="243" w:lineRule="exact"/>
                        <w:ind w:left="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pacing w:val="-9"/>
                          <w:sz w:val="22"/>
                        </w:rPr>
                        <w:t>59</w:t>
                      </w:r>
                    </w:p>
                  </w:txbxContent>
                </v:textbox>
              </v:shape>
            </w:pict>
          </mc:Fallback>
        </mc:AlternateContent>
      </w:r>
    </w:p>
    <w:p w14:paraId="64C41519">
      <w:pPr>
        <w:spacing w:after="0"/>
        <w:rPr>
          <w:sz w:val="2"/>
          <w:szCs w:val="2"/>
        </w:rPr>
        <w:sectPr>
          <w:footerReference r:id="rId27" w:type="default"/>
          <w:pgSz w:w="11910" w:h="16860"/>
          <w:pgMar w:top="720" w:right="425" w:bottom="280" w:left="283" w:header="0" w:footer="0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445A4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539F1B9D">
            <w:pPr>
              <w:pStyle w:val="13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19</w:t>
            </w:r>
            <w:r>
              <w:rPr>
                <w:b/>
                <w:spacing w:val="-2"/>
                <w:sz w:val="24"/>
              </w:rPr>
              <w:t>.0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>6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14:paraId="52537329">
            <w:pPr>
              <w:pStyle w:val="13"/>
              <w:spacing w:line="273" w:lineRule="exact"/>
              <w:ind w:left="147"/>
              <w:rPr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»</w:t>
            </w:r>
          </w:p>
          <w:p w14:paraId="1ECBD201">
            <w:pPr>
              <w:pStyle w:val="13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рекордов)</w:t>
            </w:r>
          </w:p>
        </w:tc>
        <w:tc>
          <w:tcPr>
            <w:tcW w:w="910" w:type="dxa"/>
          </w:tcPr>
          <w:p w14:paraId="572436D4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782C7DE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154FE2F3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019AE38">
            <w:pPr>
              <w:pStyle w:val="13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5A1B53A5">
            <w:pPr>
              <w:pStyle w:val="13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04AF19A5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3A49A6C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7A501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723E1F75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FAEC891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40D28CE">
            <w:pPr>
              <w:pStyle w:val="13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75EAD8AD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524C15F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C8AA97A">
            <w:pPr>
              <w:pStyle w:val="13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74C45495">
            <w:pPr>
              <w:pStyle w:val="13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76D28593">
            <w:pPr>
              <w:pStyle w:val="13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09E7E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1" w:type="dxa"/>
          </w:tcPr>
          <w:p w14:paraId="78A03CB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0D3B8E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CB09C7D">
            <w:pPr>
              <w:pStyle w:val="13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235F4A5C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71816AFE">
            <w:pPr>
              <w:pStyle w:val="13"/>
              <w:spacing w:before="135"/>
              <w:rPr>
                <w:sz w:val="24"/>
              </w:rPr>
            </w:pPr>
          </w:p>
          <w:p w14:paraId="6A429AEC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EFC66C5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158455FF">
            <w:pPr>
              <w:pStyle w:val="13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3935071B">
            <w:pPr>
              <w:pStyle w:val="13"/>
              <w:spacing w:before="135"/>
              <w:rPr>
                <w:sz w:val="24"/>
              </w:rPr>
            </w:pPr>
          </w:p>
          <w:p w14:paraId="77517715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726A9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7E72022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E0CA35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9C58CF2">
            <w:pPr>
              <w:pStyle w:val="13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7FE67F4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37F6C38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6EC1CC4">
            <w:pPr>
              <w:pStyle w:val="13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190C2036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4AB6DF1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7E156F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4D5E553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C90C3D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BE46D6D">
            <w:pPr>
              <w:pStyle w:val="13"/>
              <w:spacing w:before="135"/>
              <w:rPr>
                <w:sz w:val="24"/>
              </w:rPr>
            </w:pPr>
          </w:p>
          <w:p w14:paraId="3800D13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59C71BC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6F92558">
            <w:pPr>
              <w:pStyle w:val="13"/>
              <w:spacing w:before="273"/>
              <w:rPr>
                <w:sz w:val="24"/>
              </w:rPr>
            </w:pPr>
          </w:p>
          <w:p w14:paraId="674B6015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FEBA1BF">
            <w:pPr>
              <w:pStyle w:val="13"/>
              <w:spacing w:line="276" w:lineRule="exact"/>
              <w:ind w:left="161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рекордов» (личные достижения)</w:t>
            </w:r>
          </w:p>
        </w:tc>
        <w:tc>
          <w:tcPr>
            <w:tcW w:w="1842" w:type="dxa"/>
          </w:tcPr>
          <w:p w14:paraId="19F95E75">
            <w:pPr>
              <w:pStyle w:val="13"/>
              <w:spacing w:before="135"/>
              <w:rPr>
                <w:sz w:val="24"/>
              </w:rPr>
            </w:pPr>
          </w:p>
          <w:p w14:paraId="234E79A5">
            <w:pPr>
              <w:pStyle w:val="1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09DC709">
            <w:pPr>
              <w:pStyle w:val="13"/>
              <w:spacing w:before="273"/>
              <w:rPr>
                <w:sz w:val="24"/>
              </w:rPr>
            </w:pPr>
          </w:p>
          <w:p w14:paraId="3CF4F9D7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14:paraId="55C08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419744D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5C5934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5D1664D">
            <w:pPr>
              <w:pStyle w:val="13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7F4CF645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D3080F9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1595F4C">
            <w:pPr>
              <w:pStyle w:val="13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  <w:p w14:paraId="5F38FE29">
            <w:pPr>
              <w:pStyle w:val="13"/>
              <w:spacing w:line="270" w:lineRule="atLeast"/>
              <w:ind w:left="587" w:right="314" w:hanging="261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1842" w:type="dxa"/>
          </w:tcPr>
          <w:p w14:paraId="454386B4">
            <w:pPr>
              <w:pStyle w:val="13"/>
              <w:spacing w:before="2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14:paraId="517A5878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14:paraId="41DB8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7787EB8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D06B94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0659E4A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5A0D45C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3A2329B1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E4E43EB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7215814C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E01E4EC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689E3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6C70D6B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6EDC69B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AFD0A92">
            <w:pPr>
              <w:pStyle w:val="13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0DEB350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500DAC58">
            <w:pPr>
              <w:pStyle w:val="13"/>
              <w:spacing w:before="134"/>
              <w:rPr>
                <w:sz w:val="24"/>
              </w:rPr>
            </w:pPr>
          </w:p>
          <w:p w14:paraId="6A551F69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3DE51B0">
            <w:pPr>
              <w:pStyle w:val="13"/>
              <w:ind w:left="123" w:right="11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Большие </w:t>
            </w:r>
            <w:r>
              <w:rPr>
                <w:sz w:val="24"/>
              </w:rPr>
              <w:t>командные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14:paraId="31BC264B">
            <w:pPr>
              <w:pStyle w:val="13"/>
              <w:spacing w:line="270" w:lineRule="atLeas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«Приключенчес </w:t>
            </w:r>
            <w:r>
              <w:rPr>
                <w:sz w:val="24"/>
              </w:rPr>
              <w:t>кая гонка»</w:t>
            </w:r>
          </w:p>
        </w:tc>
        <w:tc>
          <w:tcPr>
            <w:tcW w:w="1842" w:type="dxa"/>
          </w:tcPr>
          <w:p w14:paraId="158DE3CD">
            <w:pPr>
              <w:pStyle w:val="13"/>
              <w:spacing w:before="27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9781455">
            <w:pPr>
              <w:pStyle w:val="13"/>
              <w:spacing w:before="134"/>
              <w:rPr>
                <w:sz w:val="24"/>
              </w:rPr>
            </w:pPr>
          </w:p>
          <w:p w14:paraId="482332FB">
            <w:pPr>
              <w:pStyle w:val="1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14:paraId="547CF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3C02220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C47E28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55D0036">
            <w:pPr>
              <w:pStyle w:val="13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6CA9EEA5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77FA9710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12C89D0">
            <w:pPr>
              <w:pStyle w:val="13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06F68735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46D0C55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648EC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227CFDE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97599F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FDDD5F3">
            <w:pPr>
              <w:pStyle w:val="13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562A567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4CF29D63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009092D">
            <w:pPr>
              <w:pStyle w:val="13"/>
              <w:spacing w:line="27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2F651BF1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8B615CD">
            <w:pPr>
              <w:pStyle w:val="13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2139A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79670967">
            <w:pPr>
              <w:pStyle w:val="13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14:paraId="3920A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04239F2F">
            <w:pPr>
              <w:pStyle w:val="13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20</w:t>
            </w:r>
            <w:r>
              <w:rPr>
                <w:b/>
                <w:spacing w:val="-2"/>
                <w:sz w:val="24"/>
              </w:rPr>
              <w:t>.0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>6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14:paraId="164E84CE">
            <w:pPr>
              <w:pStyle w:val="13"/>
              <w:spacing w:line="274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Памяти»</w:t>
            </w:r>
          </w:p>
          <w:p w14:paraId="33DF4534">
            <w:pPr>
              <w:pStyle w:val="13"/>
              <w:spacing w:line="276" w:lineRule="exact"/>
              <w:ind w:left="621" w:hanging="387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скорби)</w:t>
            </w:r>
          </w:p>
        </w:tc>
        <w:tc>
          <w:tcPr>
            <w:tcW w:w="910" w:type="dxa"/>
          </w:tcPr>
          <w:p w14:paraId="322B2E45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5CA7DB51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1D947862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3CA1C26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10ECA2BA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F4734CD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48174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4F26C77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A82EA9E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17A3D6EF">
            <w:pPr>
              <w:pStyle w:val="13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36A334B2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41A4440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C0DCDB9">
            <w:pPr>
              <w:pStyle w:val="13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05A2971C">
            <w:pPr>
              <w:pStyle w:val="13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12B9DF7E">
            <w:pPr>
              <w:pStyle w:val="13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7C2D8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1A3BEB1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B9C2B8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38240BA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52AE9E67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28C9DA6D">
            <w:pPr>
              <w:pStyle w:val="13"/>
              <w:spacing w:before="134"/>
              <w:rPr>
                <w:sz w:val="24"/>
              </w:rPr>
            </w:pPr>
          </w:p>
          <w:p w14:paraId="153CC05E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AD8F567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408136EA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74A67536">
            <w:pPr>
              <w:pStyle w:val="13"/>
              <w:spacing w:before="134"/>
              <w:rPr>
                <w:sz w:val="24"/>
              </w:rPr>
            </w:pPr>
          </w:p>
          <w:p w14:paraId="0E4D668D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54A1EB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71B6D98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736659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C191396">
            <w:pPr>
              <w:pStyle w:val="13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FEED2C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ED17945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0032EB9">
            <w:pPr>
              <w:pStyle w:val="13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174D2D64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DE33662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1293F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6422962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0FC4F7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01CF9A9">
            <w:pPr>
              <w:pStyle w:val="13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4BECC6EB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63973FB0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0551956">
            <w:pPr>
              <w:pStyle w:val="13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1E9801B7">
            <w:pPr>
              <w:pStyle w:val="13"/>
              <w:spacing w:line="270" w:lineRule="atLeast"/>
              <w:ind w:left="433" w:right="423"/>
              <w:jc w:val="center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842" w:type="dxa"/>
          </w:tcPr>
          <w:p w14:paraId="696552D7">
            <w:pPr>
              <w:pStyle w:val="13"/>
              <w:spacing w:before="134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43782B72">
            <w:pPr>
              <w:pStyle w:val="13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5C8C8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</w:tcPr>
          <w:p w14:paraId="1AAF238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785561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1DAD77B">
            <w:pPr>
              <w:pStyle w:val="13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77C0085F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6A7D0633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9A4B15F">
            <w:pPr>
              <w:pStyle w:val="13"/>
              <w:ind w:left="219" w:right="205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</w:p>
          <w:p w14:paraId="2F851093">
            <w:pPr>
              <w:pStyle w:val="13"/>
              <w:spacing w:line="259" w:lineRule="exact"/>
              <w:ind w:left="429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войне!»</w:t>
            </w:r>
          </w:p>
        </w:tc>
        <w:tc>
          <w:tcPr>
            <w:tcW w:w="1842" w:type="dxa"/>
          </w:tcPr>
          <w:p w14:paraId="28195F59">
            <w:pPr>
              <w:pStyle w:val="13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72638604">
            <w:pPr>
              <w:pStyle w:val="13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14:paraId="251BE068">
      <w:pPr>
        <w:pStyle w:val="13"/>
        <w:spacing w:after="0"/>
        <w:rPr>
          <w:sz w:val="24"/>
        </w:rPr>
        <w:sectPr>
          <w:footerReference r:id="rId28" w:type="default"/>
          <w:pgSz w:w="11910" w:h="16860"/>
          <w:pgMar w:top="720" w:right="425" w:bottom="1220" w:left="283" w:header="0" w:footer="1031" w:gutter="0"/>
          <w:pgNumType w:start="6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3F251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4B578105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F17254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AE525CF">
            <w:pPr>
              <w:pStyle w:val="13"/>
              <w:rPr>
                <w:sz w:val="24"/>
              </w:rPr>
            </w:pPr>
          </w:p>
        </w:tc>
        <w:tc>
          <w:tcPr>
            <w:tcW w:w="906" w:type="dxa"/>
          </w:tcPr>
          <w:p w14:paraId="531A8EAD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C90C7B0">
            <w:pPr>
              <w:pStyle w:val="13"/>
              <w:spacing w:before="53"/>
              <w:ind w:left="518" w:right="152" w:hanging="35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842" w:type="dxa"/>
          </w:tcPr>
          <w:p w14:paraId="643485C2">
            <w:pPr>
              <w:pStyle w:val="13"/>
              <w:spacing w:before="53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45D300D4">
            <w:pPr>
              <w:pStyle w:val="13"/>
              <w:spacing w:before="5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7AE5E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EB7A8D7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5D21FD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86A0670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0FBBFA55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7C957CE8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487D479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78E270A0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AA1306D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383DA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461871F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185EEE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B9DE195">
            <w:pPr>
              <w:pStyle w:val="13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6082CAD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26D91978">
            <w:pPr>
              <w:pStyle w:val="13"/>
              <w:spacing w:before="134"/>
              <w:rPr>
                <w:sz w:val="24"/>
              </w:rPr>
            </w:pPr>
          </w:p>
          <w:p w14:paraId="7B40AE15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825F9CC">
            <w:pPr>
              <w:pStyle w:val="13"/>
              <w:ind w:left="147" w:right="13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художественног </w:t>
            </w:r>
            <w:r>
              <w:rPr>
                <w:sz w:val="24"/>
              </w:rPr>
              <w:t>о фильма о</w:t>
            </w:r>
          </w:p>
          <w:p w14:paraId="0C37C743">
            <w:pPr>
              <w:pStyle w:val="13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842" w:type="dxa"/>
          </w:tcPr>
          <w:p w14:paraId="36B9CFF7">
            <w:pPr>
              <w:pStyle w:val="13"/>
              <w:spacing w:before="272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61EDF25F">
            <w:pPr>
              <w:pStyle w:val="13"/>
              <w:spacing w:before="134"/>
              <w:rPr>
                <w:sz w:val="24"/>
              </w:rPr>
            </w:pPr>
          </w:p>
          <w:p w14:paraId="15C2A37A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46D1F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3D4796A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2D423B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119311B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40A64D1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0991A62A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936DF8B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495A229F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EDCF271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30250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22357823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B2DDCE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0A77EC4">
            <w:pPr>
              <w:pStyle w:val="13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60144FA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555967C7">
            <w:pPr>
              <w:pStyle w:val="13"/>
              <w:spacing w:before="134"/>
              <w:rPr>
                <w:sz w:val="24"/>
              </w:rPr>
            </w:pPr>
          </w:p>
          <w:p w14:paraId="2343FACB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95D22EE">
            <w:pPr>
              <w:pStyle w:val="13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героях»</w:t>
            </w:r>
          </w:p>
          <w:p w14:paraId="1A74C83A">
            <w:pPr>
              <w:pStyle w:val="13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6605D42C">
            <w:pPr>
              <w:pStyle w:val="13"/>
              <w:spacing w:before="134"/>
              <w:rPr>
                <w:sz w:val="24"/>
              </w:rPr>
            </w:pPr>
          </w:p>
          <w:p w14:paraId="094B4EBE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6E9E5D3C">
            <w:pPr>
              <w:pStyle w:val="13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4987A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0810302A">
            <w:pPr>
              <w:pStyle w:val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14:paraId="2B12B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6F331B19">
            <w:pPr>
              <w:pStyle w:val="13"/>
              <w:spacing w:line="275" w:lineRule="exact"/>
              <w:ind w:left="124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22</w:t>
            </w:r>
            <w:r>
              <w:rPr>
                <w:b/>
                <w:spacing w:val="-2"/>
                <w:sz w:val="24"/>
              </w:rPr>
              <w:t>.0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>6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14:paraId="66ED33E4">
            <w:pPr>
              <w:pStyle w:val="13"/>
              <w:ind w:left="651" w:hanging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Подведение итогов</w:t>
            </w:r>
          </w:p>
        </w:tc>
        <w:tc>
          <w:tcPr>
            <w:tcW w:w="910" w:type="dxa"/>
          </w:tcPr>
          <w:p w14:paraId="102227B3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1F3A36D2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6B48C029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266E88F">
            <w:pPr>
              <w:pStyle w:val="13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15F9EF49">
            <w:pPr>
              <w:pStyle w:val="13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42B0CBB3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2067DE2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2452A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6E550DDD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20ECE6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1C8BE72">
            <w:pPr>
              <w:pStyle w:val="13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50D8509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6AB4795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61357EC">
            <w:pPr>
              <w:pStyle w:val="13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227EFDC8">
            <w:pPr>
              <w:pStyle w:val="13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1DB3A06C">
            <w:pPr>
              <w:pStyle w:val="13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18E36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5E7EB61F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F2A9368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16BCC5B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4B342BE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72901619">
            <w:pPr>
              <w:pStyle w:val="13"/>
              <w:spacing w:before="134"/>
              <w:rPr>
                <w:sz w:val="24"/>
              </w:rPr>
            </w:pPr>
          </w:p>
          <w:p w14:paraId="6B7559F2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240FCC7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4BCF1684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D964150">
            <w:pPr>
              <w:pStyle w:val="13"/>
              <w:spacing w:before="134"/>
              <w:rPr>
                <w:sz w:val="24"/>
              </w:rPr>
            </w:pPr>
          </w:p>
          <w:p w14:paraId="12BA4AFA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0AD13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0575AF7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C88D93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5B9332C">
            <w:pPr>
              <w:pStyle w:val="13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3700299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6E6499DD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CD884DE">
            <w:pPr>
              <w:pStyle w:val="13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90E0823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74F36E0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4A49D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63F5354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3B4D90F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DCBDA85">
            <w:pPr>
              <w:pStyle w:val="13"/>
              <w:spacing w:before="135"/>
              <w:rPr>
                <w:sz w:val="24"/>
              </w:rPr>
            </w:pPr>
          </w:p>
          <w:p w14:paraId="43F197CE">
            <w:pPr>
              <w:pStyle w:val="13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4EB0BDC2">
            <w:pPr>
              <w:pStyle w:val="13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AC4F4EA">
            <w:pPr>
              <w:pStyle w:val="13"/>
              <w:spacing w:before="272"/>
              <w:rPr>
                <w:sz w:val="24"/>
              </w:rPr>
            </w:pPr>
          </w:p>
          <w:p w14:paraId="2E8B7066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48D4513">
            <w:pPr>
              <w:pStyle w:val="13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Финал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>
              <w:rPr>
                <w:spacing w:val="-2"/>
                <w:sz w:val="24"/>
              </w:rPr>
              <w:t>талантов</w:t>
            </w:r>
          </w:p>
          <w:p w14:paraId="7E136D8E">
            <w:pPr>
              <w:pStyle w:val="13"/>
              <w:spacing w:line="276" w:lineRule="exact"/>
              <w:ind w:left="150" w:right="141" w:firstLine="1"/>
              <w:jc w:val="center"/>
              <w:rPr>
                <w:sz w:val="24"/>
              </w:rPr>
            </w:pPr>
            <w:r>
              <w:rPr>
                <w:sz w:val="24"/>
              </w:rPr>
              <w:t>«Звездный час» (лучшие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за смену)</w:t>
            </w:r>
          </w:p>
        </w:tc>
        <w:tc>
          <w:tcPr>
            <w:tcW w:w="1842" w:type="dxa"/>
          </w:tcPr>
          <w:p w14:paraId="0FE731F5">
            <w:pPr>
              <w:pStyle w:val="13"/>
              <w:spacing w:before="135"/>
              <w:rPr>
                <w:sz w:val="24"/>
              </w:rPr>
            </w:pPr>
          </w:p>
          <w:p w14:paraId="67AAA75F">
            <w:pPr>
              <w:pStyle w:val="13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3ADD61C4">
            <w:pPr>
              <w:pStyle w:val="13"/>
              <w:spacing w:before="272"/>
              <w:rPr>
                <w:sz w:val="24"/>
              </w:rPr>
            </w:pPr>
          </w:p>
          <w:p w14:paraId="2FCCEDA7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6321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65D0DB22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615328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9C9AE2A">
            <w:pPr>
              <w:pStyle w:val="13"/>
              <w:spacing w:before="135"/>
              <w:rPr>
                <w:sz w:val="24"/>
              </w:rPr>
            </w:pPr>
          </w:p>
          <w:p w14:paraId="276F1AC9">
            <w:pPr>
              <w:pStyle w:val="13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4B5BF3A">
            <w:pPr>
              <w:pStyle w:val="13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7346A69D">
            <w:pPr>
              <w:pStyle w:val="13"/>
              <w:spacing w:before="273"/>
              <w:rPr>
                <w:sz w:val="24"/>
              </w:rPr>
            </w:pPr>
          </w:p>
          <w:p w14:paraId="4F67F7C4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7600B5E">
            <w:pPr>
              <w:pStyle w:val="13"/>
              <w:ind w:left="259" w:right="2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выставки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14:paraId="5FB27490">
            <w:pPr>
              <w:pStyle w:val="13"/>
              <w:spacing w:line="270" w:lineRule="atLeast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42" w:type="dxa"/>
          </w:tcPr>
          <w:p w14:paraId="5A2F86D1">
            <w:pPr>
              <w:pStyle w:val="13"/>
              <w:spacing w:before="273"/>
              <w:rPr>
                <w:sz w:val="24"/>
              </w:rPr>
            </w:pPr>
          </w:p>
          <w:p w14:paraId="34BBFAEC">
            <w:pPr>
              <w:pStyle w:val="1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570C4804">
            <w:pPr>
              <w:pStyle w:val="13"/>
              <w:spacing w:before="273"/>
              <w:rPr>
                <w:sz w:val="24"/>
              </w:rPr>
            </w:pPr>
          </w:p>
          <w:p w14:paraId="5ABC31D7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Рекреация</w:t>
            </w:r>
          </w:p>
        </w:tc>
      </w:tr>
      <w:tr w14:paraId="22255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17846F5E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72B7E4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577DBD5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36D9FFD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74973100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4EC644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79A7FF25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D61FE19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76A3B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7686742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E93835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3D81769">
            <w:pPr>
              <w:pStyle w:val="13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076BC06E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213DAC4A">
            <w:pPr>
              <w:pStyle w:val="13"/>
              <w:spacing w:before="134"/>
              <w:rPr>
                <w:sz w:val="24"/>
              </w:rPr>
            </w:pPr>
          </w:p>
          <w:p w14:paraId="6ACAE2D3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1E7DDF5">
            <w:pPr>
              <w:pStyle w:val="13"/>
              <w:ind w:left="446" w:hanging="110"/>
              <w:rPr>
                <w:sz w:val="24"/>
              </w:rPr>
            </w:pPr>
            <w:r>
              <w:rPr>
                <w:spacing w:val="-2"/>
                <w:sz w:val="24"/>
              </w:rPr>
              <w:t>Генеральная репетиция итогового</w:t>
            </w:r>
          </w:p>
          <w:p w14:paraId="1B33C127">
            <w:pPr>
              <w:pStyle w:val="13"/>
              <w:spacing w:line="259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концерта</w:t>
            </w:r>
          </w:p>
        </w:tc>
        <w:tc>
          <w:tcPr>
            <w:tcW w:w="1842" w:type="dxa"/>
          </w:tcPr>
          <w:p w14:paraId="0086AC74">
            <w:pPr>
              <w:pStyle w:val="13"/>
              <w:rPr>
                <w:sz w:val="24"/>
              </w:rPr>
            </w:pPr>
          </w:p>
        </w:tc>
        <w:tc>
          <w:tcPr>
            <w:tcW w:w="1702" w:type="dxa"/>
          </w:tcPr>
          <w:p w14:paraId="154AFC3C">
            <w:pPr>
              <w:pStyle w:val="13"/>
              <w:spacing w:before="134"/>
              <w:rPr>
                <w:sz w:val="24"/>
              </w:rPr>
            </w:pPr>
          </w:p>
          <w:p w14:paraId="4DCC8727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70FF1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D92DCED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51D5264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A6B55D1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5152970B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5E9EE382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77596B4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72A2CF91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BD8D31E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0B05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3744C628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7D74F25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35B0DC3">
            <w:pPr>
              <w:pStyle w:val="13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597F72E6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04AC4C29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C48682E">
            <w:pPr>
              <w:pStyle w:val="13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3F628B90">
            <w:pPr>
              <w:pStyle w:val="13"/>
              <w:rPr>
                <w:sz w:val="24"/>
              </w:rPr>
            </w:pPr>
          </w:p>
        </w:tc>
        <w:tc>
          <w:tcPr>
            <w:tcW w:w="1702" w:type="dxa"/>
          </w:tcPr>
          <w:p w14:paraId="323DB65D">
            <w:pPr>
              <w:pStyle w:val="13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74CA8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0208" w:type="dxa"/>
            <w:gridSpan w:val="7"/>
            <w:shd w:val="clear" w:color="auto" w:fill="FDE9D9"/>
          </w:tcPr>
          <w:p w14:paraId="2D898CF4">
            <w:pPr>
              <w:pStyle w:val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14:paraId="1B96863F">
      <w:pPr>
        <w:pStyle w:val="13"/>
        <w:spacing w:after="0"/>
        <w:rPr>
          <w:b/>
          <w:sz w:val="24"/>
        </w:rPr>
        <w:sectPr>
          <w:type w:val="continuous"/>
          <w:pgSz w:w="11910" w:h="16860"/>
          <w:pgMar w:top="720" w:right="425" w:bottom="1220" w:left="283" w:header="0" w:footer="1031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2D142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  <w:shd w:val="clear" w:color="auto" w:fill="E5DFEC"/>
          </w:tcPr>
          <w:p w14:paraId="455AC269">
            <w:pPr>
              <w:pStyle w:val="13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23</w:t>
            </w:r>
            <w:r>
              <w:rPr>
                <w:b/>
                <w:spacing w:val="-2"/>
                <w:sz w:val="24"/>
              </w:rPr>
              <w:t>.0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>6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14:paraId="27C2E8F5">
            <w:pPr>
              <w:pStyle w:val="13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  <w:tc>
          <w:tcPr>
            <w:tcW w:w="910" w:type="dxa"/>
          </w:tcPr>
          <w:p w14:paraId="57DE2900">
            <w:pPr>
              <w:pStyle w:val="13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5FA7A11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269AF0A0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613B622">
            <w:pPr>
              <w:pStyle w:val="13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3CB7E62C">
            <w:pPr>
              <w:pStyle w:val="13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4FE71275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7A859F8">
            <w:pPr>
              <w:pStyle w:val="13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580A6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0170BA3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24FDADE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8EE8F2D">
            <w:pPr>
              <w:pStyle w:val="13"/>
              <w:spacing w:before="135"/>
              <w:rPr>
                <w:sz w:val="24"/>
              </w:rPr>
            </w:pPr>
          </w:p>
          <w:p w14:paraId="3652CABF">
            <w:pPr>
              <w:pStyle w:val="1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32E41576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3AB20C6E">
            <w:pPr>
              <w:pStyle w:val="13"/>
              <w:spacing w:before="273"/>
              <w:rPr>
                <w:sz w:val="24"/>
              </w:rPr>
            </w:pPr>
          </w:p>
          <w:p w14:paraId="0F5AEAB2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C678BED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с </w:t>
            </w:r>
            <w:r>
              <w:rPr>
                <w:spacing w:val="-2"/>
                <w:sz w:val="24"/>
              </w:rPr>
              <w:t>активистами Движения Первых</w:t>
            </w:r>
          </w:p>
        </w:tc>
        <w:tc>
          <w:tcPr>
            <w:tcW w:w="1842" w:type="dxa"/>
          </w:tcPr>
          <w:p w14:paraId="4F6ED727">
            <w:pPr>
              <w:pStyle w:val="13"/>
              <w:spacing w:before="135"/>
              <w:rPr>
                <w:sz w:val="24"/>
              </w:rPr>
            </w:pPr>
          </w:p>
          <w:p w14:paraId="6DB397D5">
            <w:pPr>
              <w:pStyle w:val="13"/>
              <w:ind w:left="112" w:firstLine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Движение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702" w:type="dxa"/>
          </w:tcPr>
          <w:p w14:paraId="7CC179C6">
            <w:pPr>
              <w:pStyle w:val="13"/>
              <w:spacing w:before="135"/>
              <w:rPr>
                <w:sz w:val="24"/>
              </w:rPr>
            </w:pPr>
          </w:p>
          <w:p w14:paraId="2A184C9C">
            <w:pPr>
              <w:pStyle w:val="1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2C9DD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4E4393F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38757EF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DAEB7A1">
            <w:pPr>
              <w:pStyle w:val="13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97EAA73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4E6A0A5E">
            <w:pPr>
              <w:pStyle w:val="13"/>
              <w:spacing w:before="134"/>
              <w:rPr>
                <w:sz w:val="24"/>
              </w:rPr>
            </w:pPr>
          </w:p>
          <w:p w14:paraId="3967A7F2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83448D">
            <w:pPr>
              <w:pStyle w:val="13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14:paraId="46FE46A7">
            <w:pPr>
              <w:pStyle w:val="13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331EE96E">
            <w:pPr>
              <w:pStyle w:val="13"/>
              <w:spacing w:before="134"/>
              <w:rPr>
                <w:sz w:val="24"/>
              </w:rPr>
            </w:pPr>
          </w:p>
          <w:p w14:paraId="4CEF3B4D">
            <w:pPr>
              <w:pStyle w:val="1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14:paraId="5B80E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24581334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01CF11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83AE0AA">
            <w:pPr>
              <w:pStyle w:val="13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19BEC2B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755116F1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8AE05B1">
            <w:pPr>
              <w:pStyle w:val="13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2A92EDE5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58353F4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62CFF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1" w:type="dxa"/>
          </w:tcPr>
          <w:p w14:paraId="42AC637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D46440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07B6E199">
            <w:pPr>
              <w:pStyle w:val="13"/>
              <w:spacing w:before="272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60FDB4E8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3AACB426">
            <w:pPr>
              <w:pStyle w:val="13"/>
              <w:spacing w:before="134"/>
              <w:rPr>
                <w:sz w:val="24"/>
              </w:rPr>
            </w:pPr>
          </w:p>
          <w:p w14:paraId="78912E51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0F4E0CA">
            <w:pPr>
              <w:pStyle w:val="13"/>
              <w:ind w:left="330" w:right="3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Классная </w:t>
            </w: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>активистами</w:t>
            </w:r>
          </w:p>
          <w:p w14:paraId="07FAA055">
            <w:pPr>
              <w:pStyle w:val="13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успеху»</w:t>
            </w:r>
          </w:p>
        </w:tc>
        <w:tc>
          <w:tcPr>
            <w:tcW w:w="1842" w:type="dxa"/>
          </w:tcPr>
          <w:p w14:paraId="1D1F7B0D">
            <w:pPr>
              <w:pStyle w:val="13"/>
              <w:spacing w:before="272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14:paraId="6A540B3A">
            <w:pPr>
              <w:pStyle w:val="13"/>
              <w:spacing w:before="134"/>
              <w:rPr>
                <w:sz w:val="24"/>
              </w:rPr>
            </w:pPr>
          </w:p>
          <w:p w14:paraId="22C9FE62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62B2E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057F6232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1E135510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CDC5F96">
            <w:pPr>
              <w:pStyle w:val="13"/>
              <w:spacing w:before="134"/>
              <w:rPr>
                <w:sz w:val="24"/>
              </w:rPr>
            </w:pPr>
          </w:p>
          <w:p w14:paraId="61785F8F">
            <w:pPr>
              <w:pStyle w:val="1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438BE93B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4E0A6257">
            <w:pPr>
              <w:pStyle w:val="13"/>
              <w:spacing w:before="272"/>
              <w:rPr>
                <w:sz w:val="24"/>
              </w:rPr>
            </w:pPr>
          </w:p>
          <w:p w14:paraId="19751049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BEC4752">
            <w:pPr>
              <w:pStyle w:val="13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r>
              <w:rPr>
                <w:sz w:val="24"/>
              </w:rPr>
              <w:t xml:space="preserve">игра по </w:t>
            </w:r>
            <w:r>
              <w:rPr>
                <w:spacing w:val="-2"/>
                <w:sz w:val="24"/>
              </w:rPr>
              <w:t>направлениям Движения</w:t>
            </w:r>
          </w:p>
          <w:p w14:paraId="0001D2D0">
            <w:pPr>
              <w:pStyle w:val="13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842" w:type="dxa"/>
          </w:tcPr>
          <w:p w14:paraId="13F509E4">
            <w:pPr>
              <w:pStyle w:val="13"/>
              <w:spacing w:before="134"/>
              <w:rPr>
                <w:sz w:val="24"/>
              </w:rPr>
            </w:pPr>
          </w:p>
          <w:p w14:paraId="63888259">
            <w:pPr>
              <w:pStyle w:val="13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14:paraId="70CAF260">
            <w:pPr>
              <w:pStyle w:val="13"/>
              <w:spacing w:before="134"/>
              <w:rPr>
                <w:sz w:val="24"/>
              </w:rPr>
            </w:pPr>
          </w:p>
          <w:p w14:paraId="46A1D370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4AC9B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DC64175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7B011F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5A6E82C">
            <w:pPr>
              <w:pStyle w:val="13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52C367C7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53DF54E2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DFE070">
            <w:pPr>
              <w:pStyle w:val="13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3AD2EAD">
            <w:pPr>
              <w:pStyle w:val="13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E908EB4">
            <w:pPr>
              <w:pStyle w:val="13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3E0B9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851" w:type="dxa"/>
          </w:tcPr>
          <w:p w14:paraId="3366822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00B6DE6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2861018">
            <w:pPr>
              <w:pStyle w:val="13"/>
              <w:spacing w:before="272"/>
              <w:rPr>
                <w:sz w:val="24"/>
              </w:rPr>
            </w:pPr>
          </w:p>
          <w:p w14:paraId="52460739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44DD02EF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2C816FBC">
            <w:pPr>
              <w:pStyle w:val="13"/>
              <w:rPr>
                <w:sz w:val="24"/>
              </w:rPr>
            </w:pPr>
          </w:p>
          <w:p w14:paraId="383C7978">
            <w:pPr>
              <w:pStyle w:val="13"/>
              <w:spacing w:before="134"/>
              <w:rPr>
                <w:sz w:val="24"/>
              </w:rPr>
            </w:pPr>
          </w:p>
          <w:p w14:paraId="161EBABF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2190A15">
            <w:pPr>
              <w:pStyle w:val="13"/>
              <w:spacing w:line="276" w:lineRule="exact"/>
              <w:ind w:left="114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 xml:space="preserve">(оформление летописи, </w:t>
            </w:r>
            <w:r>
              <w:rPr>
                <w:sz w:val="24"/>
              </w:rPr>
              <w:t xml:space="preserve">создание видео- </w:t>
            </w:r>
            <w:r>
              <w:rPr>
                <w:spacing w:val="-2"/>
                <w:sz w:val="24"/>
              </w:rPr>
              <w:t>открытки)</w:t>
            </w:r>
          </w:p>
        </w:tc>
        <w:tc>
          <w:tcPr>
            <w:tcW w:w="1842" w:type="dxa"/>
          </w:tcPr>
          <w:p w14:paraId="10E965D5">
            <w:pPr>
              <w:pStyle w:val="13"/>
              <w:spacing w:before="272"/>
              <w:rPr>
                <w:sz w:val="24"/>
              </w:rPr>
            </w:pPr>
          </w:p>
          <w:p w14:paraId="10B489B9">
            <w:pPr>
              <w:pStyle w:val="13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14:paraId="08046BFE">
            <w:pPr>
              <w:pStyle w:val="13"/>
              <w:spacing w:before="134"/>
              <w:rPr>
                <w:sz w:val="24"/>
              </w:rPr>
            </w:pPr>
          </w:p>
          <w:p w14:paraId="1AB4D364">
            <w:pPr>
              <w:pStyle w:val="13"/>
              <w:ind w:left="286" w:right="275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 xml:space="preserve">комнаты / </w:t>
            </w:r>
            <w:r>
              <w:rPr>
                <w:spacing w:val="-2"/>
                <w:sz w:val="24"/>
              </w:rPr>
              <w:t>Медиазона</w:t>
            </w:r>
          </w:p>
        </w:tc>
      </w:tr>
      <w:tr w14:paraId="2AEFF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53D94D7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6B47F2F8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98BF184">
            <w:pPr>
              <w:pStyle w:val="13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6CA2205D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6BD5D1F3">
            <w:pPr>
              <w:pStyle w:val="13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82A9583">
            <w:pPr>
              <w:pStyle w:val="13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2C6D3E09">
            <w:pPr>
              <w:pStyle w:val="13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3A0A77E">
            <w:pPr>
              <w:pStyle w:val="13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61381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851" w:type="dxa"/>
          </w:tcPr>
          <w:p w14:paraId="06B9EDA0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F312FFC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AAC48A9">
            <w:pPr>
              <w:pStyle w:val="13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7F06CAA3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3F9D75F4">
            <w:pPr>
              <w:pStyle w:val="13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85881D3">
            <w:pPr>
              <w:pStyle w:val="13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отрядов.</w:t>
            </w:r>
          </w:p>
          <w:p w14:paraId="747EA1A4">
            <w:pPr>
              <w:pStyle w:val="13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1F6FF084">
            <w:pPr>
              <w:pStyle w:val="13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202D83A2">
            <w:pPr>
              <w:pStyle w:val="13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14:paraId="1C24C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0208" w:type="dxa"/>
            <w:gridSpan w:val="7"/>
            <w:shd w:val="clear" w:color="auto" w:fill="FDE9D9"/>
          </w:tcPr>
          <w:p w14:paraId="780CCAD3">
            <w:pPr>
              <w:pStyle w:val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14:paraId="2BD82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851" w:type="dxa"/>
            <w:shd w:val="clear" w:color="auto" w:fill="E5DFEC"/>
          </w:tcPr>
          <w:p w14:paraId="560818DA">
            <w:pPr>
              <w:pStyle w:val="13"/>
              <w:ind w:left="8"/>
              <w:jc w:val="center"/>
              <w:rPr>
                <w:b/>
                <w:sz w:val="24"/>
              </w:rPr>
            </w:pPr>
            <w:r>
              <w:rPr>
                <w:rFonts w:hint="default"/>
                <w:b/>
                <w:spacing w:val="-2"/>
                <w:sz w:val="24"/>
                <w:lang w:val="ru-RU"/>
              </w:rPr>
              <w:t>24</w:t>
            </w:r>
            <w:r>
              <w:rPr>
                <w:b/>
                <w:spacing w:val="-2"/>
                <w:sz w:val="24"/>
              </w:rPr>
              <w:t>.0</w:t>
            </w:r>
            <w:r>
              <w:rPr>
                <w:rFonts w:hint="default"/>
                <w:b/>
                <w:spacing w:val="-2"/>
                <w:sz w:val="24"/>
                <w:lang w:val="ru-RU"/>
              </w:rPr>
              <w:t>6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14:paraId="2821F980">
            <w:pPr>
              <w:pStyle w:val="13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  <w:p w14:paraId="0C22A926">
            <w:pPr>
              <w:pStyle w:val="13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 </w:t>
            </w:r>
            <w:r>
              <w:rPr>
                <w:b/>
                <w:spacing w:val="-2"/>
                <w:sz w:val="24"/>
              </w:rPr>
              <w:t>единства»</w:t>
            </w:r>
          </w:p>
        </w:tc>
        <w:tc>
          <w:tcPr>
            <w:tcW w:w="910" w:type="dxa"/>
          </w:tcPr>
          <w:p w14:paraId="61552FFB">
            <w:pPr>
              <w:pStyle w:val="13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1DDF21D0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22845FC">
            <w:pPr>
              <w:pStyle w:val="13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AAED317">
            <w:pPr>
              <w:pStyle w:val="13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4C887B98">
            <w:pPr>
              <w:pStyle w:val="13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85FD59B">
            <w:pPr>
              <w:pStyle w:val="13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14:paraId="41127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851" w:type="dxa"/>
          </w:tcPr>
          <w:p w14:paraId="3CD7FDDC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23316B27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34A986C">
            <w:pPr>
              <w:pStyle w:val="13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20860CC4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35792AEA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9F5F9EF">
            <w:pPr>
              <w:pStyle w:val="13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093B0F03">
            <w:pPr>
              <w:pStyle w:val="13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32C1EA8">
            <w:pPr>
              <w:pStyle w:val="13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6348B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7F683BD5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57241D63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766CDA0E">
            <w:pPr>
              <w:pStyle w:val="13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11C5331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77D553A5">
            <w:pPr>
              <w:pStyle w:val="13"/>
              <w:spacing w:before="273"/>
              <w:rPr>
                <w:sz w:val="24"/>
              </w:rPr>
            </w:pPr>
          </w:p>
          <w:p w14:paraId="5985AA8E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02B57E5">
            <w:pPr>
              <w:pStyle w:val="13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14:paraId="06764D53">
            <w:pPr>
              <w:pStyle w:val="13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Награждение. </w:t>
            </w:r>
            <w:r>
              <w:rPr>
                <w:sz w:val="24"/>
              </w:rPr>
              <w:t>Спуск флага</w:t>
            </w:r>
          </w:p>
        </w:tc>
        <w:tc>
          <w:tcPr>
            <w:tcW w:w="1842" w:type="dxa"/>
          </w:tcPr>
          <w:p w14:paraId="20484E30">
            <w:pPr>
              <w:pStyle w:val="13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09FCC6E7">
            <w:pPr>
              <w:pStyle w:val="13"/>
              <w:spacing w:before="135"/>
              <w:rPr>
                <w:sz w:val="24"/>
              </w:rPr>
            </w:pPr>
          </w:p>
          <w:p w14:paraId="01C1A0B9">
            <w:pPr>
              <w:pStyle w:val="1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14:paraId="7C397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433EE1A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AC086BE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CD375B5">
            <w:pPr>
              <w:pStyle w:val="13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4E739D4E">
            <w:pPr>
              <w:pStyle w:val="13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542AA0D0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99A1CE2">
            <w:pPr>
              <w:pStyle w:val="13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54A79E87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C82B430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61DF2AFD">
      <w:pPr>
        <w:pStyle w:val="13"/>
        <w:spacing w:after="0"/>
        <w:jc w:val="center"/>
        <w:rPr>
          <w:sz w:val="24"/>
        </w:rPr>
        <w:sectPr>
          <w:type w:val="continuous"/>
          <w:pgSz w:w="11910" w:h="16860"/>
          <w:pgMar w:top="720" w:right="425" w:bottom="1220" w:left="283" w:header="0" w:footer="1031" w:gutter="0"/>
          <w:cols w:space="720" w:num="1"/>
        </w:sectPr>
      </w:pPr>
    </w:p>
    <w:tbl>
      <w:tblPr>
        <w:tblStyle w:val="5"/>
        <w:tblW w:w="0" w:type="auto"/>
        <w:tblInd w:w="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14:paraId="1664C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851" w:type="dxa"/>
          </w:tcPr>
          <w:p w14:paraId="51E8BAD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07CA7D5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4FBD2C78">
            <w:pPr>
              <w:pStyle w:val="13"/>
              <w:spacing w:line="27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57792384">
            <w:pPr>
              <w:pStyle w:val="13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7F58EAD3">
            <w:pPr>
              <w:pStyle w:val="13"/>
              <w:spacing w:before="272"/>
              <w:rPr>
                <w:sz w:val="24"/>
              </w:rPr>
            </w:pPr>
          </w:p>
          <w:p w14:paraId="66BA5CC8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90AA675">
            <w:pPr>
              <w:pStyle w:val="13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Гала-</w:t>
            </w:r>
            <w:r>
              <w:rPr>
                <w:spacing w:val="-2"/>
                <w:sz w:val="24"/>
              </w:rPr>
              <w:t>концерт</w:t>
            </w:r>
          </w:p>
          <w:p w14:paraId="0137F030">
            <w:pPr>
              <w:pStyle w:val="13"/>
              <w:spacing w:line="276" w:lineRule="exact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«Под знаком </w:t>
            </w:r>
            <w:r>
              <w:rPr>
                <w:spacing w:val="-2"/>
                <w:sz w:val="24"/>
              </w:rPr>
              <w:t xml:space="preserve">единства». Презентация </w:t>
            </w:r>
            <w:r>
              <w:rPr>
                <w:sz w:val="24"/>
              </w:rPr>
              <w:t>летописи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842" w:type="dxa"/>
          </w:tcPr>
          <w:p w14:paraId="0E008B62">
            <w:pPr>
              <w:pStyle w:val="13"/>
              <w:spacing w:before="134"/>
              <w:rPr>
                <w:sz w:val="24"/>
              </w:rPr>
            </w:pPr>
          </w:p>
          <w:p w14:paraId="47C1D567">
            <w:pPr>
              <w:pStyle w:val="13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4A6C8552">
            <w:pPr>
              <w:pStyle w:val="13"/>
              <w:spacing w:before="272"/>
              <w:rPr>
                <w:sz w:val="24"/>
              </w:rPr>
            </w:pPr>
          </w:p>
          <w:p w14:paraId="27DBFBC9">
            <w:pPr>
              <w:pStyle w:val="1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14:paraId="743DC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1" w:type="dxa"/>
          </w:tcPr>
          <w:p w14:paraId="1A40BF31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A626192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2C35BCEE">
            <w:pPr>
              <w:pStyle w:val="13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BE40270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24E22D4C">
            <w:pPr>
              <w:pStyle w:val="13"/>
              <w:spacing w:before="135"/>
              <w:rPr>
                <w:sz w:val="24"/>
              </w:rPr>
            </w:pPr>
          </w:p>
          <w:p w14:paraId="417DE074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CFA4FAA">
            <w:pPr>
              <w:pStyle w:val="13"/>
              <w:spacing w:line="276" w:lineRule="exact"/>
              <w:ind w:left="144" w:right="1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Прощальный </w:t>
            </w: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друзей» (обмен </w:t>
            </w:r>
            <w:r>
              <w:rPr>
                <w:spacing w:val="-2"/>
                <w:sz w:val="24"/>
              </w:rPr>
              <w:t>пожеланиями)</w:t>
            </w:r>
          </w:p>
        </w:tc>
        <w:tc>
          <w:tcPr>
            <w:tcW w:w="1842" w:type="dxa"/>
          </w:tcPr>
          <w:p w14:paraId="61A57A9C">
            <w:pPr>
              <w:pStyle w:val="13"/>
              <w:spacing w:before="135"/>
              <w:rPr>
                <w:sz w:val="24"/>
              </w:rPr>
            </w:pPr>
          </w:p>
          <w:p w14:paraId="605CDF1E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015EC26">
            <w:pPr>
              <w:pStyle w:val="13"/>
              <w:spacing w:before="27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4D889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851" w:type="dxa"/>
          </w:tcPr>
          <w:p w14:paraId="4B72D05B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691ACFE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5E4BB4C0">
            <w:pPr>
              <w:pStyle w:val="13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3694ACC8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1D7F9244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C2AB7FF">
            <w:pPr>
              <w:pStyle w:val="13"/>
              <w:spacing w:before="51"/>
              <w:ind w:left="743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60370B8A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8B0244C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6D794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851" w:type="dxa"/>
          </w:tcPr>
          <w:p w14:paraId="749ED228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39E41F7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2FBBBF0B">
            <w:pPr>
              <w:pStyle w:val="13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35EDB55A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000360A2">
            <w:pPr>
              <w:pStyle w:val="13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555E01B">
            <w:pPr>
              <w:pStyle w:val="13"/>
              <w:spacing w:before="53"/>
              <w:ind w:left="117" w:right="104" w:firstLine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Прогулка,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42" w:type="dxa"/>
          </w:tcPr>
          <w:p w14:paraId="4E71C246">
            <w:pPr>
              <w:pStyle w:val="13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DA4F8D7">
            <w:pPr>
              <w:pStyle w:val="13"/>
              <w:spacing w:before="191"/>
              <w:ind w:left="14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</w:tr>
      <w:tr w14:paraId="41E16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851" w:type="dxa"/>
          </w:tcPr>
          <w:p w14:paraId="32E89AD9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7B5FFA3D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  <w:vMerge w:val="continue"/>
            <w:tcBorders>
              <w:top w:val="nil"/>
            </w:tcBorders>
          </w:tcPr>
          <w:p w14:paraId="23F57B17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4B40DF3D">
            <w:pPr>
              <w:pStyle w:val="13"/>
              <w:spacing w:before="273"/>
              <w:rPr>
                <w:sz w:val="24"/>
              </w:rPr>
            </w:pPr>
          </w:p>
          <w:p w14:paraId="1C3AF81A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C72234B">
            <w:pPr>
              <w:pStyle w:val="13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>(рефлексия личных достижений)</w:t>
            </w:r>
          </w:p>
        </w:tc>
        <w:tc>
          <w:tcPr>
            <w:tcW w:w="1842" w:type="dxa"/>
          </w:tcPr>
          <w:p w14:paraId="5532E641">
            <w:pPr>
              <w:pStyle w:val="13"/>
              <w:spacing w:before="273"/>
              <w:rPr>
                <w:sz w:val="24"/>
              </w:rPr>
            </w:pPr>
          </w:p>
          <w:p w14:paraId="5419B161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31AC7AD">
            <w:pPr>
              <w:pStyle w:val="13"/>
              <w:spacing w:before="135"/>
              <w:rPr>
                <w:sz w:val="24"/>
              </w:rPr>
            </w:pPr>
          </w:p>
          <w:p w14:paraId="4AF92D70">
            <w:pPr>
              <w:pStyle w:val="1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14:paraId="51655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851" w:type="dxa"/>
          </w:tcPr>
          <w:p w14:paraId="456FBFAA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063545B8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6F2D6412">
            <w:pPr>
              <w:pStyle w:val="13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14:paraId="5623E54C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14:paraId="44D39956">
            <w:pPr>
              <w:pStyle w:val="13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32B642">
            <w:pPr>
              <w:pStyle w:val="13"/>
              <w:spacing w:before="189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6330ED94">
            <w:pPr>
              <w:pStyle w:val="13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912F976">
            <w:pPr>
              <w:pStyle w:val="13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14:paraId="3F4EA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851" w:type="dxa"/>
          </w:tcPr>
          <w:p w14:paraId="08D46BF6">
            <w:pPr>
              <w:pStyle w:val="13"/>
              <w:rPr>
                <w:sz w:val="24"/>
              </w:rPr>
            </w:pPr>
          </w:p>
        </w:tc>
        <w:tc>
          <w:tcPr>
            <w:tcW w:w="2039" w:type="dxa"/>
          </w:tcPr>
          <w:p w14:paraId="4217C3FA">
            <w:pPr>
              <w:pStyle w:val="13"/>
              <w:rPr>
                <w:sz w:val="24"/>
              </w:rPr>
            </w:pPr>
          </w:p>
        </w:tc>
        <w:tc>
          <w:tcPr>
            <w:tcW w:w="910" w:type="dxa"/>
          </w:tcPr>
          <w:p w14:paraId="3450ABB4">
            <w:pPr>
              <w:pStyle w:val="13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14:paraId="743BB1C4">
            <w:pPr>
              <w:pStyle w:val="13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14:paraId="22C4A8B4">
            <w:pPr>
              <w:pStyle w:val="13"/>
              <w:rPr>
                <w:sz w:val="24"/>
              </w:rPr>
            </w:pPr>
          </w:p>
          <w:p w14:paraId="1D5E9F61">
            <w:pPr>
              <w:pStyle w:val="13"/>
              <w:spacing w:before="135"/>
              <w:rPr>
                <w:sz w:val="24"/>
              </w:rPr>
            </w:pPr>
          </w:p>
          <w:p w14:paraId="41220019">
            <w:pPr>
              <w:pStyle w:val="1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8DEDF01">
            <w:pPr>
              <w:pStyle w:val="13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 xml:space="preserve">(рефлексия личных достижений)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559FF13F">
            <w:pPr>
              <w:pStyle w:val="13"/>
              <w:rPr>
                <w:sz w:val="24"/>
              </w:rPr>
            </w:pPr>
          </w:p>
          <w:p w14:paraId="0BBA6487">
            <w:pPr>
              <w:pStyle w:val="13"/>
              <w:spacing w:before="135"/>
              <w:rPr>
                <w:sz w:val="24"/>
              </w:rPr>
            </w:pPr>
          </w:p>
          <w:p w14:paraId="437D15F6">
            <w:pPr>
              <w:pStyle w:val="1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21AC6D1">
            <w:pPr>
              <w:pStyle w:val="13"/>
              <w:spacing w:before="135"/>
              <w:rPr>
                <w:sz w:val="24"/>
              </w:rPr>
            </w:pPr>
          </w:p>
          <w:p w14:paraId="35E9F2E1">
            <w:pPr>
              <w:pStyle w:val="13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4AC2B910"/>
    <w:sectPr>
      <w:type w:val="continuous"/>
      <w:pgSz w:w="11910" w:h="16860"/>
      <w:pgMar w:top="720" w:right="425" w:bottom="1220" w:left="283" w:header="0" w:footer="103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9979C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6908165</wp:posOffset>
              </wp:positionH>
              <wp:positionV relativeFrom="page">
                <wp:posOffset>9879330</wp:posOffset>
              </wp:positionV>
              <wp:extent cx="158750" cy="1803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DBF3E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" o:spid="_x0000_s1026" o:spt="202" type="#_x0000_t202" style="position:absolute;left:0pt;margin-left:543.95pt;margin-top:777.9pt;height:14.2pt;width:12.5pt;mso-position-horizontal-relative:page;mso-position-vertical-relative:page;z-index:-251656192;mso-width-relative:page;mso-height-relative:page;" filled="f" stroked="f" coordsize="21600,21600" o:gfxdata="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HWo&#10;6nHZAAAADwEAAA8AAAAAAAAAAQAgAAAAIgAAAGRycy9kb3ducmV2LnhtbFBLAQIUABQAAAAIAIdO&#10;4kDIWsz5sAEAAHMDAAAOAAAAAAAAAAEAIAAAACg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FDBF3E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spacing w:val="-10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spacing w:val="-10"/>
                        <w:sz w:val="22"/>
                      </w:rPr>
                      <w:t>2</w:t>
                    </w:r>
                    <w:r>
                      <w:rPr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91F0B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977265</wp:posOffset>
              </wp:positionH>
              <wp:positionV relativeFrom="page">
                <wp:posOffset>9846945</wp:posOffset>
              </wp:positionV>
              <wp:extent cx="1431290" cy="222250"/>
              <wp:effectExtent l="0" t="0" r="0" b="0"/>
              <wp:wrapNone/>
              <wp:docPr id="1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129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8CD591">
                          <w:pPr>
                            <w:pStyle w:val="6"/>
                            <w:spacing w:before="7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представителями).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26" o:spt="202" type="#_x0000_t202" style="position:absolute;left:0pt;margin-left:76.95pt;margin-top:775.35pt;height:17.5pt;width:112.7pt;mso-position-horizontal-relative:page;mso-position-vertical-relative:page;z-index:-251651072;mso-width-relative:page;mso-height-relative:page;" filled="f" stroked="f" coordsize="21600,21600" o:gfxdata="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t0jS12wAAAA0BAAAPAAAAAAAAAAEAIAAAACIAAABkcnMvZG93bnJldi54bWxQSwECFAAUAAAA&#10;CACHTuJAYjyAdLIBAAB2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8CD591">
                    <w:pPr>
                      <w:pStyle w:val="6"/>
                      <w:spacing w:before="7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представителями).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FAA942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36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26" o:spt="202" type="#_x0000_t202" style="position:absolute;left:0pt;margin-left:303.15pt;margin-top:780.4pt;height:14.2pt;width:17.6pt;mso-position-horizontal-relative:page;mso-position-vertical-relative:page;z-index:-251651072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bLkZmdoAAAANAQAADwAAAAAAAAABACAAAAAiAAAAZHJzL2Rvd25yZXYueG1sUEsBAhQAFAAAAAgA&#10;h07iQMSnfYaxAQAAdQ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FAA942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36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B8456">
    <w:pPr>
      <w:pStyle w:val="6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5D850">
    <w:pPr>
      <w:pStyle w:val="6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F0E1D1">
    <w:pPr>
      <w:pStyle w:val="6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D00106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19" name="Graphic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9" o:spid="_x0000_s1026" o:spt="100" style="position:absolute;left:0pt;margin-left:55.2pt;margin-top:761.25pt;height:24.2pt;width:498.8pt;mso-position-horizontal-relative:page;mso-position-vertical-relative:page;z-index:-251650048;mso-width-relative:page;mso-height-relative:page;" fillcolor="#FFFFFF" filled="t" stroked="f" coordsize="6334760,307340" o:gfxdata="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mN6N9gAAAAOAQAADwAAAAAAAAABACAAAAAiAAAAZHJzL2Rvd25yZXYueG1sUEsBAhQAFAAAAAgA&#10;h07iQMbEjeYlAgAA5gQAAA4AAAAAAAAAAQAgAAAAJwEAAGRycy9lMm9Eb2MueG1sUEsFBgAAAAAG&#10;AAYAWQEAAL4FAAAAAA==&#10;" path="m6334506,0l0,0,0,307086,6334506,307086,6334506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0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E02BE4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40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26" o:spt="202" type="#_x0000_t202" style="position:absolute;left:0pt;margin-left:303.15pt;margin-top:780.4pt;height:14.2pt;width:17.6pt;mso-position-horizontal-relative:page;mso-position-vertical-relative:page;z-index:-251650048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bLkZmdoAAAANAQAADwAAAAAAAAABACAAAAAiAAAAZHJzL2Rvd25yZXYueG1sUEsBAhQAFAAAAAgA&#10;h07iQKg9pEyxAQAAdQ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3E02BE4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40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6A2A07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0C28E3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42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6" o:spt="202" type="#_x0000_t202" style="position:absolute;left:0pt;margin-left:303.15pt;margin-top:780.4pt;height:14.2pt;width:17.6pt;mso-position-horizontal-relative:page;mso-position-vertical-relative:page;z-index:-251649024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y5GZnaAAAADQEAAA8AAAAAAAAAAQAgAAAAIgAAAGRycy9kb3ducmV2LnhtbFBLAQIUABQAAAAI&#10;AIdO4kBJKRZr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0C28E3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42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41D72">
    <w:pPr>
      <w:pStyle w:val="6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C25A9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63E214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45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26" o:spt="202" type="#_x0000_t202" style="position:absolute;left:0pt;margin-left:303.15pt;margin-top:780.4pt;height:14.2pt;width:17.6pt;mso-position-horizontal-relative:page;mso-position-vertical-relative:page;z-index:-251649024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suRmZ2gAAAA0BAAAPAAAAAAAAAAEAIAAAACIAAABkcnMvZG93bnJldi54bWxQSwECFAAUAAAA&#10;CACHTuJALG5s0r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63E214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45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9D22A">
    <w:pPr>
      <w:pStyle w:val="6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24725F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A2041F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54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26" o:spt="202" type="#_x0000_t202" style="position:absolute;left:0pt;margin-left:303.15pt;margin-top:780.4pt;height:14.2pt;width:17.6pt;mso-position-horizontal-relative:page;mso-position-vertical-relative:page;z-index:-251648000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suRmZ2gAAAA0BAAAPAAAAAAAAAAEAIAAAACIAAABkcnMvZG93bnJldi54bWxQSwECFAAUAAAA&#10;CACHTuJA7kcInbMBAAB1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A2041F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54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5E1030">
    <w:pPr>
      <w:pStyle w:val="6"/>
      <w:spacing w:line="14" w:lineRule="auto"/>
      <w:ind w:left="0"/>
      <w:jc w:val="left"/>
      <w:rPr>
        <w:sz w:val="17"/>
      </w:rPr>
    </w:pPr>
    <w:r>
      <w:rPr>
        <w:sz w:val="17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185420" cy="1803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CBDC3B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03.15pt;margin-top:780.4pt;height:14.2pt;width:14.6pt;mso-position-horizontal-relative:page;mso-position-vertical-relative:page;z-index:-251656192;mso-width-relative:page;mso-height-relative:page;" filled="f" stroked="f" coordsize="21600,21600" o:gfxdata="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7&#10;ry1A2gAAAA0BAAAPAAAAAAAAAAEAIAAAACIAAABkcnMvZG93bnJldi54bWxQSwECFAAUAAAACACH&#10;TuJA1EfhnL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5CBDC3B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DFC1F">
    <w:pPr>
      <w:pStyle w:val="6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29DD5">
    <w:pPr>
      <w:pStyle w:val="6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5FFCB9">
    <w:pPr>
      <w:pStyle w:val="6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95B15">
    <w:pPr>
      <w:pStyle w:val="6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5DF0E1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9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5FF80F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60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" o:spid="_x0000_s1026" o:spt="202" type="#_x0000_t202" style="position:absolute;left:0pt;margin-left:303.15pt;margin-top:780.4pt;height:14.2pt;width:17.6pt;mso-position-horizontal-relative:page;mso-position-vertical-relative:page;z-index:-251648000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y5GZnaAAAADQEAAA8AAAAAAAAAAQAgAAAAIgAAAGRycy9kb3ducmV2LnhtbFBLAQIUABQAAAAI&#10;AIdO4kAAiPeN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5FF80F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60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686FE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9836150</wp:posOffset>
              </wp:positionV>
              <wp:extent cx="6084570" cy="25527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457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7AEB0">
                          <w:pPr>
                            <w:pStyle w:val="6"/>
                            <w:spacing w:before="7"/>
                            <w:ind w:left="20"/>
                            <w:jc w:val="left"/>
                          </w:pPr>
                          <w:r>
                            <w:t>оказания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психолого-педагогической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по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м</w:t>
                          </w:r>
                          <w:r>
                            <w:rPr>
                              <w:spacing w:val="-99"/>
                              <w:w w:val="94"/>
                            </w:rPr>
                            <w:t>о</w:t>
                          </w:r>
                          <w:r>
                            <w:rPr>
                              <w:spacing w:val="22"/>
                              <w:w w:val="11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62"/>
                              <w:w w:val="116"/>
                              <w:vertAlign w:val="subscript"/>
                            </w:rPr>
                            <w:t>5</w:t>
                          </w:r>
                          <w:r>
                            <w:rPr>
                              <w:spacing w:val="26"/>
                              <w:w w:val="94"/>
                              <w:vertAlign w:val="baseline"/>
                            </w:rPr>
                            <w:t>щ</w:t>
                          </w:r>
                          <w:r>
                            <w:rPr>
                              <w:spacing w:val="27"/>
                              <w:w w:val="94"/>
                              <w:vertAlign w:val="baseline"/>
                            </w:rPr>
                            <w:t>и</w:t>
                          </w:r>
                          <w:r>
                            <w:rPr>
                              <w:spacing w:val="14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vertAlign w:val="baseline"/>
                            </w:rPr>
                            <w:t>организации</w:t>
                          </w:r>
                          <w:r>
                            <w:rPr>
                              <w:spacing w:val="14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vertAlign w:val="baseline"/>
                            </w:rPr>
                            <w:t>отдыха</w:t>
                          </w:r>
                          <w:r>
                            <w:rPr>
                              <w:spacing w:val="12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vertAlign w:val="baseline"/>
                            </w:rPr>
                            <w:t>детей</w:t>
                          </w:r>
                          <w:r>
                            <w:rPr>
                              <w:spacing w:val="14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vertAlign w:val="baseline"/>
                            </w:rPr>
                            <w:t>и</w:t>
                          </w:r>
                          <w:r>
                            <w:rPr>
                              <w:spacing w:val="14"/>
                              <w:vertAlign w:val="baseline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vertAlign w:val="baseline"/>
                            </w:rPr>
                            <w:t>их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5.65pt;margin-top:774.5pt;height:20.1pt;width:479.1pt;mso-position-horizontal-relative:page;mso-position-vertical-relative:page;z-index:-251655168;mso-width-relative:page;mso-height-relative:page;" filled="f" stroked="f" coordsize="21600,21600" o:gfxdata="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NfJbw2wAAAA4BAAAPAAAAAAAAAAEAIAAAACIAAABkcnMvZG93bnJldi54bWxQSwECFAAUAAAA&#10;CACHTuJAlW0BArIBAAB0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97AEB0">
                    <w:pPr>
                      <w:pStyle w:val="6"/>
                      <w:spacing w:before="7"/>
                      <w:ind w:left="20"/>
                      <w:jc w:val="left"/>
                    </w:pPr>
                    <w:r>
                      <w:t>оказания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психолого-педагогической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27"/>
                        <w:w w:val="94"/>
                      </w:rPr>
                      <w:t>по</w:t>
                    </w:r>
                    <w:r>
                      <w:rPr>
                        <w:spacing w:val="26"/>
                        <w:w w:val="94"/>
                      </w:rPr>
                      <w:t>м</w:t>
                    </w:r>
                    <w:r>
                      <w:rPr>
                        <w:spacing w:val="-99"/>
                        <w:w w:val="94"/>
                      </w:rPr>
                      <w:t>о</w:t>
                    </w:r>
                    <w:r>
                      <w:rPr>
                        <w:spacing w:val="22"/>
                        <w:w w:val="116"/>
                        <w:vertAlign w:val="subscript"/>
                      </w:rPr>
                      <w:t>1</w:t>
                    </w:r>
                    <w:r>
                      <w:rPr>
                        <w:spacing w:val="-62"/>
                        <w:w w:val="116"/>
                        <w:vertAlign w:val="subscript"/>
                      </w:rPr>
                      <w:t>5</w:t>
                    </w:r>
                    <w:r>
                      <w:rPr>
                        <w:spacing w:val="26"/>
                        <w:w w:val="94"/>
                        <w:vertAlign w:val="baseline"/>
                      </w:rPr>
                      <w:t>щ</w:t>
                    </w:r>
                    <w:r>
                      <w:rPr>
                        <w:spacing w:val="27"/>
                        <w:w w:val="94"/>
                        <w:vertAlign w:val="baseline"/>
                      </w:rPr>
                      <w:t>и</w:t>
                    </w:r>
                    <w:r>
                      <w:rPr>
                        <w:spacing w:val="14"/>
                        <w:vertAlign w:val="baseline"/>
                      </w:rPr>
                      <w:t xml:space="preserve"> </w:t>
                    </w:r>
                    <w:r>
                      <w:rPr>
                        <w:vertAlign w:val="baseline"/>
                      </w:rPr>
                      <w:t>организации</w:t>
                    </w:r>
                    <w:r>
                      <w:rPr>
                        <w:spacing w:val="14"/>
                        <w:vertAlign w:val="baseline"/>
                      </w:rPr>
                      <w:t xml:space="preserve"> </w:t>
                    </w:r>
                    <w:r>
                      <w:rPr>
                        <w:vertAlign w:val="baseline"/>
                      </w:rPr>
                      <w:t>отдыха</w:t>
                    </w:r>
                    <w:r>
                      <w:rPr>
                        <w:spacing w:val="12"/>
                        <w:vertAlign w:val="baseline"/>
                      </w:rPr>
                      <w:t xml:space="preserve"> </w:t>
                    </w:r>
                    <w:r>
                      <w:rPr>
                        <w:vertAlign w:val="baseline"/>
                      </w:rPr>
                      <w:t>детей</w:t>
                    </w:r>
                    <w:r>
                      <w:rPr>
                        <w:spacing w:val="14"/>
                        <w:vertAlign w:val="baseline"/>
                      </w:rPr>
                      <w:t xml:space="preserve"> </w:t>
                    </w:r>
                    <w:r>
                      <w:rPr>
                        <w:vertAlign w:val="baseline"/>
                      </w:rPr>
                      <w:t>и</w:t>
                    </w:r>
                    <w:r>
                      <w:rPr>
                        <w:spacing w:val="14"/>
                        <w:vertAlign w:val="baseline"/>
                      </w:rPr>
                      <w:t xml:space="preserve"> </w:t>
                    </w:r>
                    <w:r>
                      <w:rPr>
                        <w:spacing w:val="-5"/>
                        <w:vertAlign w:val="baseline"/>
                      </w:rPr>
                      <w:t>их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D484F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CE7DFC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303.15pt;margin-top:780.4pt;height:14.2pt;width:17.6pt;mso-position-horizontal-relative:page;mso-position-vertical-relative:page;z-index:-251655168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bLkZmdoAAAANAQAADwAAAAAAAAABACAAAAAiAAAAZHJzL2Rvd25yZXYueG1sUEsBAhQAFAAAAAgA&#10;h07iQAbD12e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4CE7DFC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16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DBC3D">
    <w:pPr>
      <w:pStyle w:val="6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82AE2">
    <w:pPr>
      <w:pStyle w:val="6"/>
      <w:spacing w:line="14" w:lineRule="auto"/>
      <w:ind w:left="0"/>
      <w:jc w:val="left"/>
      <w:rPr>
        <w:sz w:val="11"/>
      </w:rPr>
    </w:pPr>
    <w:r>
      <w:rPr>
        <w:sz w:val="11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D5C1C1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303.15pt;margin-top:780.4pt;height:14.2pt;width:17.6pt;mso-position-horizontal-relative:page;mso-position-vertical-relative:page;z-index:-251654144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bLkZmdoAAAANAQAADwAAAAAAAAABACAAAAAiAAAAZHJzL2Rvd25yZXYueG1sUEsBAhQAFAAAAAgA&#10;h07iQJ5lKgy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D5C1C1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23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9C1BB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6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6" o:spid="_x0000_s1026" o:spt="100" style="position:absolute;left:0pt;margin-left:55.2pt;margin-top:761.25pt;height:24.2pt;width:498.8pt;mso-position-horizontal-relative:page;mso-position-vertical-relative:page;z-index:-251654144;mso-width-relative:page;mso-height-relative:page;" fillcolor="#FFFFFF" filled="t" stroked="f" coordsize="6334760,307340" o:gfxdata="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mN6N9gAAAAOAQAADwAAAAAAAAABACAAAAAiAAAAZHJzL2Rvd25yZXYueG1sUEsBAhQAFAAAAAgA&#10;h07iQOaTFmolAgAA5AQAAA4AAAAAAAAAAQAgAAAAJwEAAGRycy9lMm9Eb2MueG1sUEsFBgAAAAAG&#10;AAYAWQEAAL4FAAAAAA==&#10;" path="m6334506,0l0,0,0,307086,6334506,307086,6334506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A2473C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6" o:spt="202" type="#_x0000_t202" style="position:absolute;left:0pt;margin-left:303.15pt;margin-top:780.4pt;height:14.2pt;width:17.6pt;mso-position-horizontal-relative:page;mso-position-vertical-relative:page;z-index:-251653120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bLkZmdoAAAANAQAADwAAAAAAAAABACAAAAAiAAAAZHJzL2Rvd25yZXYueG1sUEsBAhQAFAAAAAgA&#10;h07iQK4o0duxAQAAc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A2473C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25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A13AE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13EBA4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26" o:spt="202" type="#_x0000_t202" style="position:absolute;left:0pt;margin-left:303.15pt;margin-top:780.4pt;height:14.2pt;width:17.6pt;mso-position-horizontal-relative:page;mso-position-vertical-relative:page;z-index:-251653120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s&#10;uRmZ2gAAAA0BAAAPAAAAAAAAAAEAIAAAACIAAABkcnMvZG93bnJldi54bWxQSwECFAAUAAAACACH&#10;TuJAZWdf+rABAABzAwAADgAAAAAAAAABACAAAAAp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D13EBA4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29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93A6D">
    <w:pPr>
      <w:pStyle w:val="6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10" name="Graphic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0" o:spid="_x0000_s1026" o:spt="100" style="position:absolute;left:0pt;margin-left:55.2pt;margin-top:761.25pt;height:24.2pt;width:498.8pt;mso-position-horizontal-relative:page;mso-position-vertical-relative:page;z-index:-251652096;mso-width-relative:page;mso-height-relative:page;" fillcolor="#FFFFFF" filled="t" stroked="f" coordsize="6334760,307340" o:gfxdata="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a&#10;Y3o32AAAAA4BAAAPAAAAAAAAAAEAIAAAACIAAABkcnMvZG93bnJldi54bWxQSwECFAAUAAAACACH&#10;TuJAD8ppMSQCAADmBAAADgAAAAAAAAABACAAAAAnAQAAZHJzL2Uyb0RvYy54bWxQSwUGAAAAAAYA&#10;BgBZAQAAvQUAAAAA&#10;" path="m6334506,0l0,0,0,307086,6334506,307086,6334506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8C20DC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34</w:t>
                          </w:r>
                          <w:r>
                            <w:rPr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26" o:spt="202" type="#_x0000_t202" style="position:absolute;left:0pt;margin-left:303.15pt;margin-top:780.4pt;height:14.2pt;width:17.6pt;mso-position-horizontal-relative:page;mso-position-vertical-relative:page;z-index:-251652096;mso-width-relative:page;mso-height-relative:page;" filled="f" stroked="f" coordsize="21600,21600" o:gfxdata="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y5GZnaAAAADQEAAA8AAAAAAAAAAQAgAAAAIgAAAGRycy9kb3ducmV2LnhtbFBLAQIUABQAAAAI&#10;AIdO4kAGjhnJ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8C20DC"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34</w:t>
                    </w:r>
                    <w:r>
                      <w:rPr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C2ED8F"/>
    <w:multiLevelType w:val="multilevel"/>
    <w:tmpl w:val="9BC2ED8F"/>
    <w:lvl w:ilvl="0" w:tentative="0">
      <w:start w:val="1"/>
      <w:numFmt w:val="decimal"/>
      <w:lvlText w:val="%1."/>
      <w:lvlJc w:val="left"/>
      <w:pPr>
        <w:ind w:left="85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">
    <w:nsid w:val="A1F27C66"/>
    <w:multiLevelType w:val="multilevel"/>
    <w:tmpl w:val="A1F27C66"/>
    <w:lvl w:ilvl="0" w:tentative="0">
      <w:start w:val="0"/>
      <w:numFmt w:val="bullet"/>
      <w:lvlText w:val=""/>
      <w:lvlJc w:val="left"/>
      <w:pPr>
        <w:ind w:left="851" w:hanging="720"/>
      </w:pPr>
      <w:rPr>
        <w:rFonts w:hint="default" w:ascii="Symbol" w:hAnsi="Symbol" w:eastAsia="Symbol" w:cs="Symbol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2">
    <w:nsid w:val="AFC9921C"/>
    <w:multiLevelType w:val="multilevel"/>
    <w:tmpl w:val="AFC9921C"/>
    <w:lvl w:ilvl="0" w:tentative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2060" w:hanging="49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3">
    <w:nsid w:val="B5E306ED"/>
    <w:multiLevelType w:val="multilevel"/>
    <w:tmpl w:val="B5E306ED"/>
    <w:lvl w:ilvl="0" w:tentative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4">
    <w:nsid w:val="BF205925"/>
    <w:multiLevelType w:val="multilevel"/>
    <w:tmpl w:val="BF205925"/>
    <w:lvl w:ilvl="0" w:tentative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493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"/>
      <w:lvlJc w:val="left"/>
      <w:pPr>
        <w:ind w:left="1346" w:hanging="496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5">
    <w:nsid w:val="C1177D0A"/>
    <w:multiLevelType w:val="multilevel"/>
    <w:tmpl w:val="C1177D0A"/>
    <w:lvl w:ilvl="0" w:tentative="0">
      <w:start w:val="0"/>
      <w:numFmt w:val="bullet"/>
      <w:lvlText w:val=""/>
      <w:lvlJc w:val="left"/>
      <w:pPr>
        <w:ind w:left="851" w:hanging="720"/>
      </w:pPr>
      <w:rPr>
        <w:rFonts w:hint="default" w:ascii="Symbol" w:hAnsi="Symbol" w:eastAsia="Symbol" w:cs="Symbol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6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1553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7">
    <w:nsid w:val="D215D5A7"/>
    <w:multiLevelType w:val="multilevel"/>
    <w:tmpl w:val="D215D5A7"/>
    <w:lvl w:ilvl="0" w:tentative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851" w:hanging="67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8">
    <w:nsid w:val="ED395B6E"/>
    <w:multiLevelType w:val="multilevel"/>
    <w:tmpl w:val="ED395B6E"/>
    <w:lvl w:ilvl="0" w:tentative="0">
      <w:start w:val="1"/>
      <w:numFmt w:val="decimal"/>
      <w:lvlText w:val="%1."/>
      <w:lvlJc w:val="left"/>
      <w:pPr>
        <w:ind w:left="85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51" w:hanging="720"/>
      </w:pPr>
      <w:rPr>
        <w:rFonts w:hint="default" w:ascii="Symbol" w:hAnsi="Symbol" w:eastAsia="Symbol" w:cs="Symbol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9">
    <w:nsid w:val="EDC75C04"/>
    <w:multiLevelType w:val="multilevel"/>
    <w:tmpl w:val="EDC75C04"/>
    <w:lvl w:ilvl="0" w:tentative="0">
      <w:start w:val="1"/>
      <w:numFmt w:val="decimal"/>
      <w:lvlText w:val="%1."/>
      <w:lvlJc w:val="left"/>
      <w:pPr>
        <w:ind w:left="850" w:hanging="2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10">
    <w:nsid w:val="F760CC3C"/>
    <w:multiLevelType w:val="multilevel"/>
    <w:tmpl w:val="F760CC3C"/>
    <w:lvl w:ilvl="0" w:tentative="0">
      <w:start w:val="0"/>
      <w:numFmt w:val="bullet"/>
      <w:lvlText w:val="—"/>
      <w:lvlJc w:val="left"/>
      <w:pPr>
        <w:ind w:left="851" w:hanging="4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51" w:hanging="720"/>
      </w:pPr>
      <w:rPr>
        <w:rFonts w:hint="default" w:ascii="Symbol" w:hAnsi="Symbol" w:eastAsia="Symbol" w:cs="Symbol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1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493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2">
    <w:nsid w:val="03026213"/>
    <w:multiLevelType w:val="multilevel"/>
    <w:tmpl w:val="03026213"/>
    <w:lvl w:ilvl="0" w:tentative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851" w:hanging="375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277" w:hanging="360"/>
      </w:pPr>
      <w:rPr>
        <w:rFonts w:hint="default" w:ascii="Symbol" w:hAnsi="Symbol" w:eastAsia="Symbol" w:cs="Symbol"/>
        <w:spacing w:val="0"/>
        <w:w w:val="99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3">
    <w:nsid w:val="17EF3EFF"/>
    <w:multiLevelType w:val="multilevel"/>
    <w:tmpl w:val="17EF3EFF"/>
    <w:lvl w:ilvl="0" w:tentative="0">
      <w:start w:val="0"/>
      <w:numFmt w:val="bullet"/>
      <w:lvlText w:val=""/>
      <w:lvlJc w:val="left"/>
      <w:pPr>
        <w:ind w:left="851" w:hanging="720"/>
      </w:pPr>
      <w:rPr>
        <w:rFonts w:hint="default" w:ascii="Symbol" w:hAnsi="Symbol" w:eastAsia="Symbol" w:cs="Symbol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4">
    <w:nsid w:val="28238B1F"/>
    <w:multiLevelType w:val="multilevel"/>
    <w:tmpl w:val="28238B1F"/>
    <w:lvl w:ilvl="0" w:tentative="0">
      <w:start w:val="1"/>
      <w:numFmt w:val="decimal"/>
      <w:lvlText w:val="%1."/>
      <w:lvlJc w:val="left"/>
      <w:pPr>
        <w:ind w:left="85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51" w:hanging="720"/>
      </w:pPr>
      <w:rPr>
        <w:rFonts w:hint="default" w:ascii="Symbol" w:hAnsi="Symbol" w:eastAsia="Symbol" w:cs="Symbol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5">
    <w:nsid w:val="4C3409BE"/>
    <w:multiLevelType w:val="multilevel"/>
    <w:tmpl w:val="4C3409BE"/>
    <w:lvl w:ilvl="0" w:tentative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1991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 w:tentative="0">
      <w:start w:val="1"/>
      <w:numFmt w:val="decimal"/>
      <w:lvlText w:val="%1.%2.%3"/>
      <w:lvlJc w:val="left"/>
      <w:pPr>
        <w:ind w:left="2200" w:hanging="63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16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553" w:hanging="4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17">
    <w:nsid w:val="6619B062"/>
    <w:multiLevelType w:val="multilevel"/>
    <w:tmpl w:val="6619B062"/>
    <w:lvl w:ilvl="0" w:tentative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060" w:hanging="49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18">
    <w:nsid w:val="707E9544"/>
    <w:multiLevelType w:val="multilevel"/>
    <w:tmpl w:val="707E9544"/>
    <w:lvl w:ilvl="0" w:tentative="0">
      <w:start w:val="0"/>
      <w:numFmt w:val="bullet"/>
      <w:lvlText w:val=""/>
      <w:lvlJc w:val="left"/>
      <w:pPr>
        <w:ind w:left="127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41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18"/>
  </w:num>
  <w:num w:numId="10">
    <w:abstractNumId w:val="17"/>
  </w:num>
  <w:num w:numId="11">
    <w:abstractNumId w:val="15"/>
  </w:num>
  <w:num w:numId="12">
    <w:abstractNumId w:val="1"/>
  </w:num>
  <w:num w:numId="13">
    <w:abstractNumId w:val="12"/>
  </w:num>
  <w:num w:numId="14">
    <w:abstractNumId w:val="10"/>
  </w:num>
  <w:num w:numId="15">
    <w:abstractNumId w:val="14"/>
  </w:num>
  <w:num w:numId="16">
    <w:abstractNumId w:val="5"/>
  </w:num>
  <w:num w:numId="17">
    <w:abstractNumId w:val="13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E96327"/>
    <w:rsid w:val="332C062C"/>
    <w:rsid w:val="550267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75"/>
      <w:ind w:left="4436"/>
      <w:jc w:val="both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3">
    <w:name w:val="heading 2"/>
    <w:basedOn w:val="1"/>
    <w:qFormat/>
    <w:uiPriority w:val="1"/>
    <w:pPr>
      <w:ind w:left="1571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851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">
    <w:name w:val="toc 1"/>
    <w:basedOn w:val="1"/>
    <w:qFormat/>
    <w:uiPriority w:val="1"/>
    <w:pPr>
      <w:spacing w:before="257"/>
      <w:ind w:left="857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8">
    <w:name w:val="toc 3"/>
    <w:basedOn w:val="1"/>
    <w:qFormat/>
    <w:uiPriority w:val="1"/>
    <w:pPr>
      <w:ind w:left="1343" w:hanging="493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paragraph" w:styleId="9">
    <w:name w:val="toc 2"/>
    <w:basedOn w:val="1"/>
    <w:qFormat/>
    <w:uiPriority w:val="1"/>
    <w:pPr>
      <w:spacing w:before="257"/>
      <w:ind w:left="857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10">
    <w:name w:val="toc 4"/>
    <w:basedOn w:val="1"/>
    <w:qFormat/>
    <w:uiPriority w:val="1"/>
    <w:pPr>
      <w:spacing w:before="259"/>
      <w:ind w:left="1493" w:hanging="360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851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3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theme" Target="theme/theme1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63</Pages>
  <Words>2012</Words>
  <Characters>15438</Characters>
  <TotalTime>92</TotalTime>
  <ScaleCrop>false</ScaleCrop>
  <LinksUpToDate>false</LinksUpToDate>
  <CharactersWithSpaces>17570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2026-06-01T08:24:00Z</dcterms:created>
  <dc:creator>Дом</dc:creator>
  <cp:lastModifiedBy>Феруза Мавлянбе�</cp:lastModifiedBy>
  <cp:lastPrinted>2026-06-02T10:44:27Z</cp:lastPrinted>
  <dcterms:modified xsi:type="dcterms:W3CDTF">2026-06-02T10:48:52Z</dcterms:modified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  <property fmtid="{D5CDD505-2E9C-101B-9397-08002B2CF9AE}" pid="7" name="KSOTemplateDocerSaveRecord">
    <vt:lpwstr>eyJoZGlkIjoiMGY0YTI3YjkyYTc1M2M1YWM5ZTIxZDk5ODhiOTEzYTciLCJ1c2VySWQiOiI4NDI1NTI4Mzk3MTUifQ==</vt:lpwstr>
  </property>
  <property fmtid="{D5CDD505-2E9C-101B-9397-08002B2CF9AE}" pid="8" name="KSOProductBuildVer">
    <vt:lpwstr>1049-12.1.0.26880</vt:lpwstr>
  </property>
  <property fmtid="{D5CDD505-2E9C-101B-9397-08002B2CF9AE}" pid="9" name="ICV">
    <vt:lpwstr>E67159C3C81647B4970DC397FFA9D65B_12</vt:lpwstr>
  </property>
</Properties>
</file>